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7"/>
        <w:numPr>
          <w:ilvl w:val="1"/>
          <w:numId w:val="1"/>
        </w:numPr>
        <w:spacing w:before="0" w:after="0" w:line="240" w:lineRule="auto"/>
        <w:ind w:left="-440" w:leftChars="0" w:right="111" w:firstLine="0" w:firstLineChars="0"/>
        <w:jc w:val="both"/>
        <w:rPr>
          <w:sz w:val="24"/>
        </w:rPr>
      </w:pPr>
      <w:bookmarkStart w:id="0" w:name="_GoBack"/>
      <w:r>
        <w:rPr>
          <w:rFonts w:ascii="Times New Roman" w:hAnsi="Times New Roman" w:cs="Times New Roman"/>
          <w:sz w:val="24"/>
          <w:szCs w:val="24"/>
        </w:rPr>
        <w:drawing>
          <wp:inline distT="0" distB="0" distL="114300" distR="114300">
            <wp:extent cx="6922135" cy="9520555"/>
            <wp:effectExtent l="0" t="0" r="12065" b="4445"/>
            <wp:docPr id="1" name="Изображение 1" descr="положение исправленное_page-00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Изображение 1" descr="положение исправленное_page-0001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6922135" cy="95205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p>
      <w:pPr>
        <w:spacing w:after="0" w:line="240" w:lineRule="auto"/>
        <w:jc w:val="both"/>
        <w:rPr>
          <w:sz w:val="24"/>
        </w:rPr>
        <w:sectPr>
          <w:type w:val="continuous"/>
          <w:pgSz w:w="11910" w:h="16840"/>
          <w:pgMar w:top="1040" w:right="740" w:bottom="280" w:left="600" w:header="720" w:footer="720" w:gutter="0"/>
          <w:cols w:space="720" w:num="1"/>
        </w:sectPr>
      </w:pPr>
    </w:p>
    <w:p>
      <w:pPr>
        <w:pStyle w:val="5"/>
        <w:spacing w:before="65"/>
        <w:ind w:right="116"/>
        <w:jc w:val="both"/>
      </w:pPr>
      <w:r>
        <w:t>экстремистских организаций, асоциальных неформальных молодежных объединений, а также пропагандирующих психоактивные вещества и противоправное поведение; атрибутов одежды, закрывающих лицо (кроме случаев, обусловленных состоянием здоровья обучающихся).</w:t>
      </w:r>
    </w:p>
    <w:p>
      <w:pPr>
        <w:pStyle w:val="7"/>
        <w:numPr>
          <w:ilvl w:val="1"/>
          <w:numId w:val="1"/>
        </w:numPr>
        <w:tabs>
          <w:tab w:val="left" w:pos="953"/>
        </w:tabs>
        <w:spacing w:before="1" w:after="0" w:line="240" w:lineRule="auto"/>
        <w:ind w:left="952" w:right="0" w:hanging="421"/>
        <w:jc w:val="left"/>
        <w:rPr>
          <w:sz w:val="24"/>
        </w:rPr>
      </w:pPr>
      <w:r>
        <w:rPr>
          <w:sz w:val="24"/>
        </w:rPr>
        <w:t>Настоящим</w:t>
      </w:r>
      <w:r>
        <w:rPr>
          <w:spacing w:val="-8"/>
          <w:sz w:val="24"/>
        </w:rPr>
        <w:t xml:space="preserve"> </w:t>
      </w:r>
      <w:r>
        <w:rPr>
          <w:sz w:val="24"/>
        </w:rPr>
        <w:t>Положением</w:t>
      </w:r>
      <w:r>
        <w:rPr>
          <w:spacing w:val="-4"/>
          <w:sz w:val="24"/>
        </w:rPr>
        <w:t xml:space="preserve"> </w:t>
      </w:r>
      <w:r>
        <w:rPr>
          <w:sz w:val="24"/>
        </w:rPr>
        <w:t>устанавливаются</w:t>
      </w:r>
      <w:r>
        <w:rPr>
          <w:spacing w:val="-3"/>
          <w:sz w:val="24"/>
        </w:rPr>
        <w:t xml:space="preserve"> </w:t>
      </w:r>
      <w:r>
        <w:rPr>
          <w:sz w:val="24"/>
        </w:rPr>
        <w:t>следующие</w:t>
      </w:r>
      <w:r>
        <w:rPr>
          <w:spacing w:val="-5"/>
          <w:sz w:val="24"/>
        </w:rPr>
        <w:t xml:space="preserve"> </w:t>
      </w:r>
      <w:r>
        <w:rPr>
          <w:sz w:val="24"/>
        </w:rPr>
        <w:t>виды</w:t>
      </w:r>
      <w:r>
        <w:rPr>
          <w:spacing w:val="-5"/>
          <w:sz w:val="24"/>
        </w:rPr>
        <w:t xml:space="preserve"> </w:t>
      </w:r>
      <w:r>
        <w:rPr>
          <w:sz w:val="24"/>
        </w:rPr>
        <w:t>одежды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обучающихся:</w:t>
      </w:r>
    </w:p>
    <w:p>
      <w:pPr>
        <w:pStyle w:val="7"/>
        <w:numPr>
          <w:ilvl w:val="0"/>
          <w:numId w:val="2"/>
        </w:numPr>
        <w:tabs>
          <w:tab w:val="left" w:pos="894"/>
        </w:tabs>
        <w:spacing w:before="2" w:after="0" w:line="293" w:lineRule="exact"/>
        <w:ind w:left="893" w:right="0" w:hanging="302"/>
        <w:jc w:val="left"/>
        <w:rPr>
          <w:sz w:val="24"/>
        </w:rPr>
      </w:pPr>
      <w:r>
        <w:rPr>
          <w:sz w:val="24"/>
        </w:rPr>
        <w:t>повседневная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одежда;</w:t>
      </w:r>
    </w:p>
    <w:p>
      <w:pPr>
        <w:pStyle w:val="7"/>
        <w:numPr>
          <w:ilvl w:val="0"/>
          <w:numId w:val="2"/>
        </w:numPr>
        <w:tabs>
          <w:tab w:val="left" w:pos="894"/>
        </w:tabs>
        <w:spacing w:before="0" w:after="0" w:line="293" w:lineRule="exact"/>
        <w:ind w:left="893" w:right="0" w:hanging="302"/>
        <w:jc w:val="left"/>
        <w:rPr>
          <w:sz w:val="24"/>
        </w:rPr>
      </w:pPr>
      <w:r>
        <w:rPr>
          <w:sz w:val="24"/>
        </w:rPr>
        <w:t>парадная</w:t>
      </w:r>
      <w:r>
        <w:rPr>
          <w:spacing w:val="-2"/>
          <w:sz w:val="24"/>
        </w:rPr>
        <w:t xml:space="preserve"> одежда;</w:t>
      </w:r>
    </w:p>
    <w:p>
      <w:pPr>
        <w:pStyle w:val="7"/>
        <w:numPr>
          <w:ilvl w:val="0"/>
          <w:numId w:val="2"/>
        </w:numPr>
        <w:tabs>
          <w:tab w:val="left" w:pos="894"/>
        </w:tabs>
        <w:spacing w:before="1" w:after="0" w:line="240" w:lineRule="auto"/>
        <w:ind w:left="893" w:right="0" w:hanging="302"/>
        <w:jc w:val="left"/>
        <w:rPr>
          <w:sz w:val="24"/>
        </w:rPr>
      </w:pPr>
      <w:r>
        <w:rPr>
          <w:sz w:val="24"/>
        </w:rPr>
        <w:t>спортивная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одежда.</w:t>
      </w:r>
    </w:p>
    <w:p>
      <w:pPr>
        <w:pStyle w:val="2"/>
        <w:numPr>
          <w:ilvl w:val="2"/>
          <w:numId w:val="1"/>
        </w:numPr>
        <w:tabs>
          <w:tab w:val="left" w:pos="1133"/>
        </w:tabs>
        <w:spacing w:before="1" w:after="0" w:line="275" w:lineRule="exact"/>
        <w:ind w:left="1132" w:right="0" w:hanging="601"/>
        <w:jc w:val="left"/>
      </w:pPr>
      <w:r>
        <w:t>Требования</w:t>
      </w:r>
      <w:r>
        <w:rPr>
          <w:spacing w:val="-3"/>
        </w:rPr>
        <w:t xml:space="preserve"> </w:t>
      </w:r>
      <w:r>
        <w:t>к</w:t>
      </w:r>
      <w:r>
        <w:rPr>
          <w:spacing w:val="-4"/>
        </w:rPr>
        <w:t xml:space="preserve"> </w:t>
      </w:r>
      <w:r>
        <w:t>повседневной</w:t>
      </w:r>
      <w:r>
        <w:rPr>
          <w:spacing w:val="-2"/>
        </w:rPr>
        <w:t xml:space="preserve"> одежде:</w:t>
      </w:r>
    </w:p>
    <w:p>
      <w:pPr>
        <w:pStyle w:val="7"/>
        <w:numPr>
          <w:ilvl w:val="0"/>
          <w:numId w:val="2"/>
        </w:numPr>
        <w:tabs>
          <w:tab w:val="left" w:pos="995"/>
        </w:tabs>
        <w:spacing w:before="0" w:after="0" w:line="240" w:lineRule="auto"/>
        <w:ind w:left="532" w:right="111" w:firstLine="0"/>
        <w:jc w:val="both"/>
        <w:rPr>
          <w:sz w:val="24"/>
        </w:rPr>
      </w:pPr>
      <w:r>
        <w:rPr>
          <w:sz w:val="24"/>
        </w:rPr>
        <w:t>форма обучающихся должна соответствовать общепринятым в обществе нормам классического стиля, который отличает опрятность, сдержанность, традиционность, и носить светский характер.</w:t>
      </w:r>
    </w:p>
    <w:p>
      <w:pPr>
        <w:pStyle w:val="7"/>
        <w:numPr>
          <w:ilvl w:val="0"/>
          <w:numId w:val="2"/>
        </w:numPr>
        <w:tabs>
          <w:tab w:val="left" w:pos="1009"/>
        </w:tabs>
        <w:spacing w:before="3" w:after="0" w:line="237" w:lineRule="auto"/>
        <w:ind w:left="532" w:right="111" w:firstLine="0"/>
        <w:jc w:val="both"/>
        <w:rPr>
          <w:sz w:val="24"/>
        </w:rPr>
      </w:pPr>
      <w:r>
        <w:rPr>
          <w:sz w:val="24"/>
        </w:rPr>
        <w:t>форма классического стиля должна быть многофункциональной, соответствовать гигиеническим требованиям, удобной и соответствовать сезону времени.</w:t>
      </w:r>
    </w:p>
    <w:p>
      <w:pPr>
        <w:pStyle w:val="7"/>
        <w:numPr>
          <w:ilvl w:val="0"/>
          <w:numId w:val="3"/>
        </w:numPr>
        <w:tabs>
          <w:tab w:val="left" w:pos="834"/>
        </w:tabs>
        <w:spacing w:before="0" w:after="0" w:line="297" w:lineRule="exact"/>
        <w:ind w:left="833" w:right="0" w:hanging="302"/>
        <w:jc w:val="both"/>
        <w:rPr>
          <w:i/>
          <w:sz w:val="24"/>
        </w:rPr>
      </w:pPr>
      <w:r>
        <w:rPr>
          <w:i/>
          <w:sz w:val="24"/>
        </w:rPr>
        <w:t>В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комплект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повседневной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одежды (формы)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для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мальчиков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юношей</w:t>
      </w:r>
      <w:r>
        <w:rPr>
          <w:i/>
          <w:spacing w:val="-1"/>
          <w:sz w:val="24"/>
        </w:rPr>
        <w:t xml:space="preserve"> </w:t>
      </w:r>
      <w:r>
        <w:rPr>
          <w:i/>
          <w:spacing w:val="-2"/>
          <w:sz w:val="24"/>
        </w:rPr>
        <w:t>входит:</w:t>
      </w:r>
    </w:p>
    <w:p>
      <w:pPr>
        <w:pStyle w:val="7"/>
        <w:numPr>
          <w:ilvl w:val="0"/>
          <w:numId w:val="4"/>
        </w:numPr>
        <w:tabs>
          <w:tab w:val="left" w:pos="714"/>
        </w:tabs>
        <w:spacing w:before="0" w:after="0" w:line="240" w:lineRule="auto"/>
        <w:ind w:left="532" w:right="108" w:firstLine="0"/>
        <w:jc w:val="both"/>
        <w:rPr>
          <w:sz w:val="24"/>
        </w:rPr>
      </w:pPr>
      <w:r>
        <w:rPr>
          <w:sz w:val="24"/>
        </w:rPr>
        <w:t>брюки классического стиля, пиджак (жакет) или жилет серого цвета для обучающихся 1-4 классов и черного цвета для обучающихся 5-</w:t>
      </w:r>
      <w:r>
        <w:rPr>
          <w:rFonts w:hint="default"/>
          <w:sz w:val="24"/>
          <w:lang w:val="ru-RU"/>
        </w:rPr>
        <w:t>9</w:t>
      </w:r>
      <w:r>
        <w:rPr>
          <w:sz w:val="24"/>
        </w:rPr>
        <w:t xml:space="preserve"> классов (возможно использование ткани в клетку или полоску в черно-серой цветовой гамме);</w:t>
      </w:r>
    </w:p>
    <w:p>
      <w:pPr>
        <w:pStyle w:val="7"/>
        <w:numPr>
          <w:ilvl w:val="0"/>
          <w:numId w:val="4"/>
        </w:numPr>
        <w:tabs>
          <w:tab w:val="left" w:pos="673"/>
        </w:tabs>
        <w:spacing w:before="0" w:after="0" w:line="240" w:lineRule="auto"/>
        <w:ind w:left="672" w:right="0" w:hanging="141"/>
        <w:jc w:val="left"/>
        <w:rPr>
          <w:sz w:val="24"/>
        </w:rPr>
      </w:pPr>
      <w:r>
        <w:rPr>
          <w:sz w:val="24"/>
        </w:rPr>
        <w:t>рубашка</w:t>
      </w:r>
      <w:r>
        <w:rPr>
          <w:spacing w:val="-12"/>
          <w:sz w:val="24"/>
        </w:rPr>
        <w:t xml:space="preserve"> </w:t>
      </w:r>
      <w:r>
        <w:rPr>
          <w:sz w:val="24"/>
        </w:rPr>
        <w:t>однотонная</w:t>
      </w:r>
      <w:r>
        <w:rPr>
          <w:spacing w:val="-10"/>
          <w:sz w:val="24"/>
        </w:rPr>
        <w:t xml:space="preserve"> </w:t>
      </w:r>
      <w:r>
        <w:rPr>
          <w:sz w:val="24"/>
        </w:rPr>
        <w:t>с</w:t>
      </w:r>
      <w:r>
        <w:rPr>
          <w:spacing w:val="-11"/>
          <w:sz w:val="24"/>
        </w:rPr>
        <w:t xml:space="preserve"> </w:t>
      </w:r>
      <w:r>
        <w:rPr>
          <w:sz w:val="24"/>
        </w:rPr>
        <w:t>короткими</w:t>
      </w:r>
      <w:r>
        <w:rPr>
          <w:spacing w:val="-11"/>
          <w:sz w:val="24"/>
        </w:rPr>
        <w:t xml:space="preserve"> </w:t>
      </w:r>
      <w:r>
        <w:rPr>
          <w:sz w:val="24"/>
        </w:rPr>
        <w:t>или</w:t>
      </w:r>
      <w:r>
        <w:rPr>
          <w:spacing w:val="-10"/>
          <w:sz w:val="24"/>
        </w:rPr>
        <w:t xml:space="preserve"> </w:t>
      </w:r>
      <w:r>
        <w:rPr>
          <w:sz w:val="24"/>
        </w:rPr>
        <w:t>длинными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рукавами;</w:t>
      </w:r>
    </w:p>
    <w:p>
      <w:pPr>
        <w:pStyle w:val="7"/>
        <w:numPr>
          <w:ilvl w:val="0"/>
          <w:numId w:val="4"/>
        </w:numPr>
        <w:tabs>
          <w:tab w:val="left" w:pos="673"/>
        </w:tabs>
        <w:spacing w:before="0" w:after="0" w:line="240" w:lineRule="auto"/>
        <w:ind w:left="672" w:right="0" w:hanging="141"/>
        <w:jc w:val="left"/>
        <w:rPr>
          <w:sz w:val="24"/>
        </w:rPr>
      </w:pPr>
      <w:r>
        <w:rPr>
          <w:sz w:val="24"/>
        </w:rPr>
        <w:t>галстук,</w:t>
      </w:r>
      <w:r>
        <w:rPr>
          <w:spacing w:val="-12"/>
          <w:sz w:val="24"/>
        </w:rPr>
        <w:t xml:space="preserve"> </w:t>
      </w:r>
      <w:r>
        <w:rPr>
          <w:spacing w:val="-2"/>
          <w:sz w:val="24"/>
        </w:rPr>
        <w:t>ремень;</w:t>
      </w:r>
    </w:p>
    <w:p>
      <w:pPr>
        <w:pStyle w:val="7"/>
        <w:numPr>
          <w:ilvl w:val="0"/>
          <w:numId w:val="4"/>
        </w:numPr>
        <w:tabs>
          <w:tab w:val="left" w:pos="673"/>
        </w:tabs>
        <w:spacing w:before="0" w:after="0" w:line="240" w:lineRule="auto"/>
        <w:ind w:left="672" w:right="0" w:hanging="141"/>
        <w:jc w:val="left"/>
        <w:rPr>
          <w:sz w:val="24"/>
        </w:rPr>
      </w:pPr>
      <w:r>
        <w:rPr>
          <w:sz w:val="24"/>
        </w:rPr>
        <w:t>в</w:t>
      </w:r>
      <w:r>
        <w:rPr>
          <w:spacing w:val="-11"/>
          <w:sz w:val="24"/>
        </w:rPr>
        <w:t xml:space="preserve"> </w:t>
      </w:r>
      <w:r>
        <w:rPr>
          <w:sz w:val="24"/>
        </w:rPr>
        <w:t>холодное</w:t>
      </w:r>
      <w:r>
        <w:rPr>
          <w:spacing w:val="-10"/>
          <w:sz w:val="24"/>
        </w:rPr>
        <w:t xml:space="preserve"> </w:t>
      </w:r>
      <w:r>
        <w:rPr>
          <w:sz w:val="24"/>
        </w:rPr>
        <w:t>время</w:t>
      </w:r>
      <w:r>
        <w:rPr>
          <w:spacing w:val="-10"/>
          <w:sz w:val="24"/>
        </w:rPr>
        <w:t xml:space="preserve"> </w:t>
      </w:r>
      <w:r>
        <w:rPr>
          <w:sz w:val="24"/>
        </w:rPr>
        <w:t>года</w:t>
      </w:r>
      <w:r>
        <w:rPr>
          <w:spacing w:val="-10"/>
          <w:sz w:val="24"/>
        </w:rPr>
        <w:t xml:space="preserve"> </w:t>
      </w:r>
      <w:r>
        <w:rPr>
          <w:sz w:val="24"/>
        </w:rPr>
        <w:t>–</w:t>
      </w:r>
      <w:r>
        <w:rPr>
          <w:spacing w:val="-9"/>
          <w:sz w:val="24"/>
        </w:rPr>
        <w:t xml:space="preserve"> </w:t>
      </w:r>
      <w:r>
        <w:rPr>
          <w:sz w:val="24"/>
        </w:rPr>
        <w:t>свитера,</w:t>
      </w:r>
      <w:r>
        <w:rPr>
          <w:spacing w:val="-10"/>
          <w:sz w:val="24"/>
        </w:rPr>
        <w:t xml:space="preserve"> </w:t>
      </w:r>
      <w:r>
        <w:rPr>
          <w:sz w:val="24"/>
        </w:rPr>
        <w:t>пуловеры,</w:t>
      </w:r>
      <w:r>
        <w:rPr>
          <w:spacing w:val="-10"/>
          <w:sz w:val="24"/>
        </w:rPr>
        <w:t xml:space="preserve"> </w:t>
      </w:r>
      <w:r>
        <w:rPr>
          <w:sz w:val="24"/>
        </w:rPr>
        <w:t>джемперы</w:t>
      </w:r>
      <w:r>
        <w:rPr>
          <w:spacing w:val="-9"/>
          <w:sz w:val="24"/>
        </w:rPr>
        <w:t xml:space="preserve"> </w:t>
      </w:r>
      <w:r>
        <w:rPr>
          <w:sz w:val="24"/>
        </w:rPr>
        <w:t>нейтральных</w:t>
      </w:r>
      <w:r>
        <w:rPr>
          <w:spacing w:val="-11"/>
          <w:sz w:val="24"/>
        </w:rPr>
        <w:t xml:space="preserve"> </w:t>
      </w:r>
      <w:r>
        <w:rPr>
          <w:sz w:val="24"/>
        </w:rPr>
        <w:t>или</w:t>
      </w:r>
      <w:r>
        <w:rPr>
          <w:spacing w:val="-11"/>
          <w:sz w:val="24"/>
        </w:rPr>
        <w:t xml:space="preserve"> </w:t>
      </w:r>
      <w:r>
        <w:rPr>
          <w:sz w:val="24"/>
        </w:rPr>
        <w:t>неярких</w:t>
      </w:r>
      <w:r>
        <w:rPr>
          <w:spacing w:val="-10"/>
          <w:sz w:val="24"/>
        </w:rPr>
        <w:t xml:space="preserve"> </w:t>
      </w:r>
      <w:r>
        <w:rPr>
          <w:spacing w:val="-2"/>
          <w:sz w:val="24"/>
        </w:rPr>
        <w:t>цветов;</w:t>
      </w:r>
    </w:p>
    <w:p>
      <w:pPr>
        <w:pStyle w:val="7"/>
        <w:numPr>
          <w:ilvl w:val="0"/>
          <w:numId w:val="4"/>
        </w:numPr>
        <w:tabs>
          <w:tab w:val="left" w:pos="673"/>
        </w:tabs>
        <w:spacing w:before="0" w:after="0" w:line="271" w:lineRule="exact"/>
        <w:ind w:left="672" w:right="0" w:hanging="141"/>
        <w:jc w:val="left"/>
        <w:rPr>
          <w:sz w:val="24"/>
        </w:rPr>
      </w:pPr>
      <w:r>
        <w:rPr>
          <w:spacing w:val="-2"/>
          <w:sz w:val="24"/>
        </w:rPr>
        <w:t>закрытые</w:t>
      </w:r>
      <w:r>
        <w:rPr>
          <w:spacing w:val="2"/>
          <w:sz w:val="24"/>
        </w:rPr>
        <w:t xml:space="preserve"> </w:t>
      </w:r>
      <w:r>
        <w:rPr>
          <w:spacing w:val="-2"/>
          <w:sz w:val="24"/>
        </w:rPr>
        <w:t>классические</w:t>
      </w:r>
      <w:r>
        <w:rPr>
          <w:spacing w:val="4"/>
          <w:sz w:val="24"/>
        </w:rPr>
        <w:t xml:space="preserve"> </w:t>
      </w:r>
      <w:r>
        <w:rPr>
          <w:spacing w:val="-2"/>
          <w:sz w:val="24"/>
        </w:rPr>
        <w:t>полуботинки,</w:t>
      </w:r>
      <w:r>
        <w:rPr>
          <w:spacing w:val="2"/>
          <w:sz w:val="24"/>
        </w:rPr>
        <w:t xml:space="preserve"> </w:t>
      </w:r>
      <w:r>
        <w:rPr>
          <w:spacing w:val="-2"/>
          <w:sz w:val="24"/>
        </w:rPr>
        <w:t>туфли,</w:t>
      </w:r>
      <w:r>
        <w:rPr>
          <w:spacing w:val="7"/>
          <w:sz w:val="24"/>
        </w:rPr>
        <w:t xml:space="preserve"> </w:t>
      </w:r>
      <w:r>
        <w:rPr>
          <w:spacing w:val="-2"/>
          <w:sz w:val="24"/>
        </w:rPr>
        <w:t>сандалии.</w:t>
      </w:r>
    </w:p>
    <w:p>
      <w:pPr>
        <w:pStyle w:val="7"/>
        <w:numPr>
          <w:ilvl w:val="0"/>
          <w:numId w:val="3"/>
        </w:numPr>
        <w:tabs>
          <w:tab w:val="left" w:pos="834"/>
        </w:tabs>
        <w:spacing w:before="0" w:after="0" w:line="300" w:lineRule="exact"/>
        <w:ind w:left="833" w:right="0" w:hanging="302"/>
        <w:jc w:val="left"/>
        <w:rPr>
          <w:i/>
          <w:sz w:val="24"/>
        </w:rPr>
      </w:pPr>
      <w:r>
        <w:rPr>
          <w:i/>
          <w:sz w:val="24"/>
        </w:rPr>
        <w:t>В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комплект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повседневной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одежды (формы)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для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девочек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девушек</w:t>
      </w:r>
      <w:r>
        <w:rPr>
          <w:i/>
          <w:spacing w:val="-1"/>
          <w:sz w:val="24"/>
        </w:rPr>
        <w:t xml:space="preserve"> </w:t>
      </w:r>
      <w:r>
        <w:rPr>
          <w:i/>
          <w:spacing w:val="-2"/>
          <w:sz w:val="24"/>
        </w:rPr>
        <w:t>входит:</w:t>
      </w:r>
    </w:p>
    <w:p>
      <w:pPr>
        <w:pStyle w:val="7"/>
        <w:numPr>
          <w:ilvl w:val="0"/>
          <w:numId w:val="4"/>
        </w:numPr>
        <w:tabs>
          <w:tab w:val="left" w:pos="673"/>
        </w:tabs>
        <w:spacing w:before="0" w:after="0" w:line="240" w:lineRule="auto"/>
        <w:ind w:left="532" w:right="108" w:firstLine="0"/>
        <w:jc w:val="both"/>
        <w:rPr>
          <w:sz w:val="24"/>
        </w:rPr>
      </w:pPr>
      <w:r>
        <w:rPr>
          <w:sz w:val="24"/>
        </w:rPr>
        <w:t>пиджак</w:t>
      </w:r>
      <w:r>
        <w:rPr>
          <w:spacing w:val="-2"/>
          <w:sz w:val="24"/>
        </w:rPr>
        <w:t xml:space="preserve"> </w:t>
      </w:r>
      <w:r>
        <w:rPr>
          <w:sz w:val="24"/>
        </w:rPr>
        <w:t>(жакет),</w:t>
      </w:r>
      <w:r>
        <w:rPr>
          <w:spacing w:val="-2"/>
          <w:sz w:val="24"/>
        </w:rPr>
        <w:t xml:space="preserve"> </w:t>
      </w:r>
      <w:r>
        <w:rPr>
          <w:sz w:val="24"/>
        </w:rPr>
        <w:t>жилет,</w:t>
      </w:r>
      <w:r>
        <w:rPr>
          <w:spacing w:val="-2"/>
          <w:sz w:val="24"/>
        </w:rPr>
        <w:t xml:space="preserve"> </w:t>
      </w:r>
      <w:r>
        <w:rPr>
          <w:sz w:val="24"/>
        </w:rPr>
        <w:t>юбка,</w:t>
      </w:r>
      <w:r>
        <w:rPr>
          <w:spacing w:val="-2"/>
          <w:sz w:val="24"/>
        </w:rPr>
        <w:t xml:space="preserve"> </w:t>
      </w:r>
      <w:r>
        <w:rPr>
          <w:sz w:val="24"/>
        </w:rPr>
        <w:t>сарафан (не</w:t>
      </w:r>
      <w:r>
        <w:rPr>
          <w:spacing w:val="-2"/>
          <w:sz w:val="24"/>
        </w:rPr>
        <w:t xml:space="preserve"> </w:t>
      </w:r>
      <w:r>
        <w:rPr>
          <w:sz w:val="24"/>
        </w:rPr>
        <w:t>выше</w:t>
      </w:r>
      <w:r>
        <w:rPr>
          <w:spacing w:val="-3"/>
          <w:sz w:val="24"/>
        </w:rPr>
        <w:t xml:space="preserve"> </w:t>
      </w:r>
      <w:r>
        <w:rPr>
          <w:sz w:val="24"/>
        </w:rPr>
        <w:t>10</w:t>
      </w:r>
      <w:r>
        <w:rPr>
          <w:spacing w:val="-2"/>
          <w:sz w:val="24"/>
        </w:rPr>
        <w:t xml:space="preserve"> </w:t>
      </w:r>
      <w:r>
        <w:rPr>
          <w:sz w:val="24"/>
        </w:rPr>
        <w:t>см</w:t>
      </w:r>
      <w:r>
        <w:rPr>
          <w:spacing w:val="-3"/>
          <w:sz w:val="24"/>
        </w:rPr>
        <w:t xml:space="preserve"> </w:t>
      </w:r>
      <w:r>
        <w:rPr>
          <w:sz w:val="24"/>
        </w:rPr>
        <w:t>от</w:t>
      </w:r>
      <w:r>
        <w:rPr>
          <w:spacing w:val="-2"/>
          <w:sz w:val="24"/>
        </w:rPr>
        <w:t xml:space="preserve"> </w:t>
      </w:r>
      <w:r>
        <w:rPr>
          <w:sz w:val="24"/>
        </w:rPr>
        <w:t>верхней</w:t>
      </w:r>
      <w:r>
        <w:rPr>
          <w:spacing w:val="-2"/>
          <w:sz w:val="24"/>
        </w:rPr>
        <w:t xml:space="preserve"> </w:t>
      </w:r>
      <w:r>
        <w:rPr>
          <w:sz w:val="24"/>
        </w:rPr>
        <w:t>границы</w:t>
      </w:r>
      <w:r>
        <w:rPr>
          <w:spacing w:val="-2"/>
          <w:sz w:val="24"/>
        </w:rPr>
        <w:t xml:space="preserve"> </w:t>
      </w:r>
      <w:r>
        <w:rPr>
          <w:sz w:val="24"/>
        </w:rPr>
        <w:t>колена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не</w:t>
      </w:r>
      <w:r>
        <w:rPr>
          <w:spacing w:val="-3"/>
          <w:sz w:val="24"/>
        </w:rPr>
        <w:t xml:space="preserve"> </w:t>
      </w:r>
      <w:r>
        <w:rPr>
          <w:sz w:val="24"/>
        </w:rPr>
        <w:t>ниже</w:t>
      </w:r>
      <w:r>
        <w:rPr>
          <w:spacing w:val="-3"/>
          <w:sz w:val="24"/>
        </w:rPr>
        <w:t xml:space="preserve"> </w:t>
      </w:r>
      <w:r>
        <w:rPr>
          <w:sz w:val="24"/>
        </w:rPr>
        <w:t>10 см нижней границы колена) или брюки классического стиля серого цвета для обучающихся 1-4 классов и черного цвета для обучающихся 5-</w:t>
      </w:r>
      <w:r>
        <w:rPr>
          <w:rFonts w:hint="default"/>
          <w:sz w:val="24"/>
          <w:lang w:val="ru-RU"/>
        </w:rPr>
        <w:t>9</w:t>
      </w:r>
      <w:r>
        <w:rPr>
          <w:sz w:val="24"/>
        </w:rPr>
        <w:t xml:space="preserve"> классов (возможно использование ткани в клетку или полоску в черно-серой цветовой гамме);</w:t>
      </w:r>
    </w:p>
    <w:p>
      <w:pPr>
        <w:pStyle w:val="7"/>
        <w:numPr>
          <w:ilvl w:val="0"/>
          <w:numId w:val="4"/>
        </w:numPr>
        <w:tabs>
          <w:tab w:val="left" w:pos="673"/>
        </w:tabs>
        <w:spacing w:before="0" w:after="0" w:line="240" w:lineRule="auto"/>
        <w:ind w:left="672" w:right="0" w:hanging="141"/>
        <w:jc w:val="both"/>
        <w:rPr>
          <w:sz w:val="24"/>
        </w:rPr>
      </w:pPr>
      <w:r>
        <w:rPr>
          <w:sz w:val="24"/>
        </w:rPr>
        <w:t>однотонные</w:t>
      </w:r>
      <w:r>
        <w:rPr>
          <w:spacing w:val="-12"/>
          <w:sz w:val="24"/>
        </w:rPr>
        <w:t xml:space="preserve"> </w:t>
      </w:r>
      <w:r>
        <w:rPr>
          <w:sz w:val="24"/>
        </w:rPr>
        <w:t>непрозрачные</w:t>
      </w:r>
      <w:r>
        <w:rPr>
          <w:spacing w:val="-10"/>
          <w:sz w:val="24"/>
        </w:rPr>
        <w:t xml:space="preserve"> </w:t>
      </w:r>
      <w:r>
        <w:rPr>
          <w:sz w:val="24"/>
        </w:rPr>
        <w:t>блузки</w:t>
      </w:r>
      <w:r>
        <w:rPr>
          <w:spacing w:val="-10"/>
          <w:sz w:val="24"/>
        </w:rPr>
        <w:t xml:space="preserve"> </w:t>
      </w:r>
      <w:r>
        <w:rPr>
          <w:sz w:val="24"/>
        </w:rPr>
        <w:t>(длиной</w:t>
      </w:r>
      <w:r>
        <w:rPr>
          <w:spacing w:val="-11"/>
          <w:sz w:val="24"/>
        </w:rPr>
        <w:t xml:space="preserve"> </w:t>
      </w:r>
      <w:r>
        <w:rPr>
          <w:sz w:val="24"/>
        </w:rPr>
        <w:t>ниже</w:t>
      </w:r>
      <w:r>
        <w:rPr>
          <w:spacing w:val="-12"/>
          <w:sz w:val="24"/>
        </w:rPr>
        <w:t xml:space="preserve"> </w:t>
      </w:r>
      <w:r>
        <w:rPr>
          <w:sz w:val="24"/>
        </w:rPr>
        <w:t>талии)</w:t>
      </w:r>
      <w:r>
        <w:rPr>
          <w:spacing w:val="-10"/>
          <w:sz w:val="24"/>
        </w:rPr>
        <w:t xml:space="preserve"> </w:t>
      </w:r>
      <w:r>
        <w:rPr>
          <w:sz w:val="24"/>
        </w:rPr>
        <w:t>с</w:t>
      </w:r>
      <w:r>
        <w:rPr>
          <w:spacing w:val="-11"/>
          <w:sz w:val="24"/>
        </w:rPr>
        <w:t xml:space="preserve"> </w:t>
      </w:r>
      <w:r>
        <w:rPr>
          <w:sz w:val="24"/>
        </w:rPr>
        <w:t>длинными</w:t>
      </w:r>
      <w:r>
        <w:rPr>
          <w:spacing w:val="-13"/>
          <w:sz w:val="24"/>
        </w:rPr>
        <w:t xml:space="preserve"> </w:t>
      </w:r>
      <w:r>
        <w:rPr>
          <w:sz w:val="24"/>
        </w:rPr>
        <w:t>и</w:t>
      </w:r>
      <w:r>
        <w:rPr>
          <w:spacing w:val="-10"/>
          <w:sz w:val="24"/>
        </w:rPr>
        <w:t xml:space="preserve"> </w:t>
      </w:r>
      <w:r>
        <w:rPr>
          <w:sz w:val="24"/>
        </w:rPr>
        <w:t>короткими</w:t>
      </w:r>
      <w:r>
        <w:rPr>
          <w:spacing w:val="-11"/>
          <w:sz w:val="24"/>
        </w:rPr>
        <w:t xml:space="preserve"> </w:t>
      </w:r>
      <w:r>
        <w:rPr>
          <w:spacing w:val="-2"/>
          <w:sz w:val="24"/>
        </w:rPr>
        <w:t>рукавами;</w:t>
      </w:r>
    </w:p>
    <w:p>
      <w:pPr>
        <w:pStyle w:val="7"/>
        <w:numPr>
          <w:ilvl w:val="0"/>
          <w:numId w:val="4"/>
        </w:numPr>
        <w:tabs>
          <w:tab w:val="left" w:pos="673"/>
        </w:tabs>
        <w:spacing w:before="0" w:after="0" w:line="240" w:lineRule="auto"/>
        <w:ind w:left="672" w:right="0" w:hanging="141"/>
        <w:jc w:val="both"/>
        <w:rPr>
          <w:sz w:val="24"/>
        </w:rPr>
      </w:pPr>
      <w:r>
        <w:rPr>
          <w:sz w:val="24"/>
        </w:rPr>
        <w:t>в</w:t>
      </w:r>
      <w:r>
        <w:rPr>
          <w:spacing w:val="-11"/>
          <w:sz w:val="24"/>
        </w:rPr>
        <w:t xml:space="preserve"> </w:t>
      </w:r>
      <w:r>
        <w:rPr>
          <w:sz w:val="24"/>
        </w:rPr>
        <w:t>холодное</w:t>
      </w:r>
      <w:r>
        <w:rPr>
          <w:spacing w:val="-11"/>
          <w:sz w:val="24"/>
        </w:rPr>
        <w:t xml:space="preserve"> </w:t>
      </w:r>
      <w:r>
        <w:rPr>
          <w:sz w:val="24"/>
        </w:rPr>
        <w:t>время</w:t>
      </w:r>
      <w:r>
        <w:rPr>
          <w:spacing w:val="-10"/>
          <w:sz w:val="24"/>
        </w:rPr>
        <w:t xml:space="preserve"> </w:t>
      </w:r>
      <w:r>
        <w:rPr>
          <w:sz w:val="24"/>
        </w:rPr>
        <w:t>года</w:t>
      </w:r>
      <w:r>
        <w:rPr>
          <w:spacing w:val="-10"/>
          <w:sz w:val="24"/>
        </w:rPr>
        <w:t xml:space="preserve"> </w:t>
      </w:r>
      <w:r>
        <w:rPr>
          <w:sz w:val="24"/>
        </w:rPr>
        <w:t>–</w:t>
      </w:r>
      <w:r>
        <w:rPr>
          <w:spacing w:val="-10"/>
          <w:sz w:val="24"/>
        </w:rPr>
        <w:t xml:space="preserve"> </w:t>
      </w:r>
      <w:r>
        <w:rPr>
          <w:sz w:val="24"/>
        </w:rPr>
        <w:t>джемперы,</w:t>
      </w:r>
      <w:r>
        <w:rPr>
          <w:spacing w:val="-10"/>
          <w:sz w:val="24"/>
        </w:rPr>
        <w:t xml:space="preserve"> </w:t>
      </w:r>
      <w:r>
        <w:rPr>
          <w:sz w:val="24"/>
        </w:rPr>
        <w:t>свитеры,</w:t>
      </w:r>
      <w:r>
        <w:rPr>
          <w:spacing w:val="-10"/>
          <w:sz w:val="24"/>
        </w:rPr>
        <w:t xml:space="preserve"> </w:t>
      </w:r>
      <w:r>
        <w:rPr>
          <w:sz w:val="24"/>
        </w:rPr>
        <w:t>пуловеры</w:t>
      </w:r>
      <w:r>
        <w:rPr>
          <w:spacing w:val="-10"/>
          <w:sz w:val="24"/>
        </w:rPr>
        <w:t xml:space="preserve"> </w:t>
      </w:r>
      <w:r>
        <w:rPr>
          <w:sz w:val="24"/>
        </w:rPr>
        <w:t>нейтральных</w:t>
      </w:r>
      <w:r>
        <w:rPr>
          <w:spacing w:val="-10"/>
          <w:sz w:val="24"/>
        </w:rPr>
        <w:t xml:space="preserve"> </w:t>
      </w:r>
      <w:r>
        <w:rPr>
          <w:sz w:val="24"/>
        </w:rPr>
        <w:t>или</w:t>
      </w:r>
      <w:r>
        <w:rPr>
          <w:spacing w:val="-12"/>
          <w:sz w:val="24"/>
        </w:rPr>
        <w:t xml:space="preserve"> </w:t>
      </w:r>
      <w:r>
        <w:rPr>
          <w:sz w:val="24"/>
        </w:rPr>
        <w:t>неярких</w:t>
      </w:r>
      <w:r>
        <w:rPr>
          <w:spacing w:val="-11"/>
          <w:sz w:val="24"/>
        </w:rPr>
        <w:t xml:space="preserve"> </w:t>
      </w:r>
      <w:r>
        <w:rPr>
          <w:spacing w:val="-2"/>
          <w:sz w:val="24"/>
        </w:rPr>
        <w:t>цветов;</w:t>
      </w:r>
    </w:p>
    <w:p>
      <w:pPr>
        <w:pStyle w:val="7"/>
        <w:numPr>
          <w:ilvl w:val="0"/>
          <w:numId w:val="4"/>
        </w:numPr>
        <w:tabs>
          <w:tab w:val="left" w:pos="695"/>
        </w:tabs>
        <w:spacing w:before="0" w:after="0" w:line="240" w:lineRule="auto"/>
        <w:ind w:left="532" w:right="105" w:firstLine="0"/>
        <w:jc w:val="both"/>
        <w:rPr>
          <w:sz w:val="24"/>
        </w:rPr>
      </w:pPr>
      <w:r>
        <w:rPr>
          <w:sz w:val="24"/>
        </w:rPr>
        <w:t xml:space="preserve">туфли с закрытой пяткой и носком на сплошной подошве, туфли на каблуках (не выше </w:t>
      </w:r>
      <w:r>
        <w:rPr>
          <w:rFonts w:hint="default"/>
          <w:sz w:val="24"/>
          <w:lang w:val="ru-RU"/>
        </w:rPr>
        <w:t>7</w:t>
      </w:r>
      <w:r>
        <w:rPr>
          <w:sz w:val="24"/>
        </w:rPr>
        <w:t xml:space="preserve"> см для 5-9 классов), сандалии, балетки;</w:t>
      </w:r>
    </w:p>
    <w:p>
      <w:pPr>
        <w:pStyle w:val="7"/>
        <w:numPr>
          <w:ilvl w:val="0"/>
          <w:numId w:val="4"/>
        </w:numPr>
        <w:tabs>
          <w:tab w:val="left" w:pos="733"/>
        </w:tabs>
        <w:spacing w:before="0" w:after="0" w:line="240" w:lineRule="auto"/>
        <w:ind w:left="732" w:right="0" w:hanging="201"/>
        <w:jc w:val="left"/>
        <w:rPr>
          <w:sz w:val="24"/>
        </w:rPr>
      </w:pPr>
      <w:r>
        <w:rPr>
          <w:sz w:val="24"/>
        </w:rPr>
        <w:t>колготки</w:t>
      </w:r>
      <w:r>
        <w:rPr>
          <w:spacing w:val="-10"/>
          <w:sz w:val="24"/>
        </w:rPr>
        <w:t xml:space="preserve"> </w:t>
      </w:r>
      <w:r>
        <w:rPr>
          <w:sz w:val="24"/>
        </w:rPr>
        <w:t>–</w:t>
      </w:r>
      <w:r>
        <w:rPr>
          <w:spacing w:val="-10"/>
          <w:sz w:val="24"/>
        </w:rPr>
        <w:t xml:space="preserve"> </w:t>
      </w:r>
      <w:r>
        <w:rPr>
          <w:sz w:val="24"/>
        </w:rPr>
        <w:t>однотонные</w:t>
      </w:r>
      <w:r>
        <w:rPr>
          <w:spacing w:val="-12"/>
          <w:sz w:val="24"/>
        </w:rPr>
        <w:t xml:space="preserve"> </w:t>
      </w:r>
      <w:r>
        <w:rPr>
          <w:sz w:val="24"/>
        </w:rPr>
        <w:t>(серого,</w:t>
      </w:r>
      <w:r>
        <w:rPr>
          <w:spacing w:val="-10"/>
          <w:sz w:val="24"/>
        </w:rPr>
        <w:t xml:space="preserve"> </w:t>
      </w:r>
      <w:r>
        <w:rPr>
          <w:sz w:val="24"/>
        </w:rPr>
        <w:t>белого,</w:t>
      </w:r>
      <w:r>
        <w:rPr>
          <w:spacing w:val="-11"/>
          <w:sz w:val="24"/>
        </w:rPr>
        <w:t xml:space="preserve"> </w:t>
      </w:r>
      <w:r>
        <w:rPr>
          <w:sz w:val="24"/>
        </w:rPr>
        <w:t>телесного</w:t>
      </w:r>
      <w:r>
        <w:rPr>
          <w:spacing w:val="-10"/>
          <w:sz w:val="24"/>
        </w:rPr>
        <w:t xml:space="preserve"> </w:t>
      </w:r>
      <w:r>
        <w:rPr>
          <w:sz w:val="24"/>
        </w:rPr>
        <w:t>или</w:t>
      </w:r>
      <w:r>
        <w:rPr>
          <w:spacing w:val="-10"/>
          <w:sz w:val="24"/>
        </w:rPr>
        <w:t xml:space="preserve"> </w:t>
      </w:r>
      <w:r>
        <w:rPr>
          <w:sz w:val="24"/>
        </w:rPr>
        <w:t>черного</w:t>
      </w:r>
      <w:r>
        <w:rPr>
          <w:spacing w:val="-10"/>
          <w:sz w:val="24"/>
        </w:rPr>
        <w:t xml:space="preserve"> </w:t>
      </w:r>
      <w:r>
        <w:rPr>
          <w:spacing w:val="-2"/>
          <w:sz w:val="24"/>
        </w:rPr>
        <w:t>цветов).</w:t>
      </w:r>
    </w:p>
    <w:p>
      <w:pPr>
        <w:pStyle w:val="2"/>
        <w:numPr>
          <w:ilvl w:val="2"/>
          <w:numId w:val="1"/>
        </w:numPr>
        <w:tabs>
          <w:tab w:val="left" w:pos="1133"/>
        </w:tabs>
        <w:spacing w:before="3" w:after="0" w:line="275" w:lineRule="exact"/>
        <w:ind w:left="1132" w:right="0" w:hanging="601"/>
        <w:jc w:val="left"/>
      </w:pPr>
      <w:r>
        <w:t>Требования</w:t>
      </w:r>
      <w:r>
        <w:rPr>
          <w:spacing w:val="-3"/>
        </w:rPr>
        <w:t xml:space="preserve"> </w:t>
      </w:r>
      <w:r>
        <w:t>к</w:t>
      </w:r>
      <w:r>
        <w:rPr>
          <w:spacing w:val="-4"/>
        </w:rPr>
        <w:t xml:space="preserve"> </w:t>
      </w:r>
      <w:r>
        <w:t>парадной</w:t>
      </w:r>
      <w:r>
        <w:rPr>
          <w:spacing w:val="-2"/>
        </w:rPr>
        <w:t xml:space="preserve"> одежде:</w:t>
      </w:r>
    </w:p>
    <w:p>
      <w:pPr>
        <w:pStyle w:val="7"/>
        <w:numPr>
          <w:ilvl w:val="0"/>
          <w:numId w:val="5"/>
        </w:numPr>
        <w:tabs>
          <w:tab w:val="left" w:pos="841"/>
        </w:tabs>
        <w:spacing w:before="1" w:after="0" w:line="237" w:lineRule="auto"/>
        <w:ind w:left="532" w:right="116" w:firstLine="0"/>
        <w:jc w:val="left"/>
        <w:rPr>
          <w:sz w:val="24"/>
        </w:rPr>
      </w:pPr>
      <w:r>
        <w:rPr>
          <w:sz w:val="24"/>
        </w:rPr>
        <w:t xml:space="preserve">Парадная одежда используется обучающими в дни проведения праздников и торжественных </w:t>
      </w:r>
      <w:r>
        <w:rPr>
          <w:spacing w:val="-2"/>
          <w:sz w:val="24"/>
        </w:rPr>
        <w:t>линеек.</w:t>
      </w:r>
    </w:p>
    <w:p>
      <w:pPr>
        <w:pStyle w:val="7"/>
        <w:numPr>
          <w:ilvl w:val="0"/>
          <w:numId w:val="5"/>
        </w:numPr>
        <w:tabs>
          <w:tab w:val="left" w:pos="841"/>
        </w:tabs>
        <w:spacing w:before="2" w:after="0" w:line="240" w:lineRule="auto"/>
        <w:ind w:left="532" w:right="112" w:firstLine="0"/>
        <w:jc w:val="left"/>
        <w:rPr>
          <w:sz w:val="24"/>
        </w:rPr>
      </w:pPr>
      <w:r>
        <w:rPr>
          <w:sz w:val="24"/>
        </w:rPr>
        <w:t>Для мальчиков и юношей парадная одежда состоит из формы, дополненной белой рубашкой или праздничным аксессуаром.</w:t>
      </w:r>
    </w:p>
    <w:p>
      <w:pPr>
        <w:pStyle w:val="7"/>
        <w:numPr>
          <w:ilvl w:val="0"/>
          <w:numId w:val="5"/>
        </w:numPr>
        <w:tabs>
          <w:tab w:val="left" w:pos="846"/>
        </w:tabs>
        <w:spacing w:before="4" w:after="0" w:line="237" w:lineRule="auto"/>
        <w:ind w:left="532" w:right="110" w:firstLine="0"/>
        <w:jc w:val="left"/>
        <w:rPr>
          <w:sz w:val="24"/>
        </w:rPr>
      </w:pPr>
      <w:r>
        <w:rPr>
          <w:sz w:val="24"/>
        </w:rPr>
        <w:t>Для девочек и девушек парадная одежда состоит из формы дополненной белой блузкой или праздничным аксессуаром.</w:t>
      </w:r>
    </w:p>
    <w:p>
      <w:pPr>
        <w:pStyle w:val="2"/>
        <w:numPr>
          <w:ilvl w:val="2"/>
          <w:numId w:val="1"/>
        </w:numPr>
        <w:tabs>
          <w:tab w:val="left" w:pos="1134"/>
        </w:tabs>
        <w:spacing w:before="5" w:after="0" w:line="275" w:lineRule="exact"/>
        <w:ind w:left="1133" w:right="0" w:hanging="602"/>
        <w:jc w:val="left"/>
      </w:pPr>
      <w:r>
        <w:t>Требования</w:t>
      </w:r>
      <w:r>
        <w:rPr>
          <w:spacing w:val="-1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спортивной</w:t>
      </w:r>
      <w:r>
        <w:rPr>
          <w:spacing w:val="-1"/>
        </w:rPr>
        <w:t xml:space="preserve"> </w:t>
      </w:r>
      <w:r>
        <w:rPr>
          <w:spacing w:val="-2"/>
        </w:rPr>
        <w:t>одежде:</w:t>
      </w:r>
    </w:p>
    <w:p>
      <w:pPr>
        <w:pStyle w:val="7"/>
        <w:numPr>
          <w:ilvl w:val="0"/>
          <w:numId w:val="5"/>
        </w:numPr>
        <w:tabs>
          <w:tab w:val="left" w:pos="918"/>
        </w:tabs>
        <w:spacing w:before="0" w:after="0" w:line="240" w:lineRule="auto"/>
        <w:ind w:left="532" w:right="119" w:firstLine="0"/>
        <w:jc w:val="left"/>
        <w:rPr>
          <w:sz w:val="24"/>
        </w:rPr>
      </w:pPr>
      <w:r>
        <w:rPr>
          <w:sz w:val="24"/>
        </w:rPr>
        <w:t>спортивная</w:t>
      </w:r>
      <w:r>
        <w:rPr>
          <w:spacing w:val="40"/>
          <w:sz w:val="24"/>
        </w:rPr>
        <w:t xml:space="preserve"> </w:t>
      </w:r>
      <w:r>
        <w:rPr>
          <w:sz w:val="24"/>
        </w:rPr>
        <w:t>одежда</w:t>
      </w:r>
      <w:r>
        <w:rPr>
          <w:spacing w:val="79"/>
          <w:sz w:val="24"/>
        </w:rPr>
        <w:t xml:space="preserve"> </w:t>
      </w:r>
      <w:r>
        <w:rPr>
          <w:sz w:val="24"/>
        </w:rPr>
        <w:t>используется</w:t>
      </w:r>
      <w:r>
        <w:rPr>
          <w:spacing w:val="80"/>
          <w:sz w:val="24"/>
        </w:rPr>
        <w:t xml:space="preserve"> </w:t>
      </w:r>
      <w:r>
        <w:rPr>
          <w:sz w:val="24"/>
        </w:rPr>
        <w:t>обучающимися</w:t>
      </w:r>
      <w:r>
        <w:rPr>
          <w:spacing w:val="40"/>
          <w:sz w:val="24"/>
        </w:rPr>
        <w:t xml:space="preserve"> </w:t>
      </w:r>
      <w:r>
        <w:rPr>
          <w:sz w:val="24"/>
        </w:rPr>
        <w:t>на</w:t>
      </w:r>
      <w:r>
        <w:rPr>
          <w:spacing w:val="40"/>
          <w:sz w:val="24"/>
        </w:rPr>
        <w:t xml:space="preserve"> </w:t>
      </w:r>
      <w:r>
        <w:rPr>
          <w:sz w:val="24"/>
        </w:rPr>
        <w:t>занятиях</w:t>
      </w:r>
      <w:r>
        <w:rPr>
          <w:spacing w:val="40"/>
          <w:sz w:val="24"/>
        </w:rPr>
        <w:t xml:space="preserve"> </w:t>
      </w:r>
      <w:r>
        <w:rPr>
          <w:sz w:val="24"/>
        </w:rPr>
        <w:t>физической</w:t>
      </w:r>
      <w:r>
        <w:rPr>
          <w:spacing w:val="79"/>
          <w:sz w:val="24"/>
        </w:rPr>
        <w:t xml:space="preserve"> </w:t>
      </w:r>
      <w:r>
        <w:rPr>
          <w:sz w:val="24"/>
        </w:rPr>
        <w:t>культурой</w:t>
      </w:r>
      <w:r>
        <w:rPr>
          <w:spacing w:val="79"/>
          <w:sz w:val="24"/>
        </w:rPr>
        <w:t xml:space="preserve"> </w:t>
      </w:r>
      <w:r>
        <w:rPr>
          <w:sz w:val="24"/>
        </w:rPr>
        <w:t>и спортом, во время проведения спортивных праздников и мероприятий;</w:t>
      </w:r>
    </w:p>
    <w:p>
      <w:pPr>
        <w:pStyle w:val="7"/>
        <w:numPr>
          <w:ilvl w:val="0"/>
          <w:numId w:val="5"/>
        </w:numPr>
        <w:tabs>
          <w:tab w:val="left" w:pos="901"/>
        </w:tabs>
        <w:spacing w:before="2" w:after="0" w:line="237" w:lineRule="auto"/>
        <w:ind w:left="532" w:right="110" w:firstLine="0"/>
        <w:jc w:val="left"/>
        <w:rPr>
          <w:sz w:val="24"/>
        </w:rPr>
      </w:pPr>
      <w:r>
        <w:rPr>
          <w:sz w:val="24"/>
        </w:rPr>
        <w:t>спортивная</w:t>
      </w:r>
      <w:r>
        <w:rPr>
          <w:spacing w:val="40"/>
          <w:sz w:val="24"/>
        </w:rPr>
        <w:t xml:space="preserve"> </w:t>
      </w:r>
      <w:r>
        <w:rPr>
          <w:sz w:val="24"/>
        </w:rPr>
        <w:t>одежда</w:t>
      </w:r>
      <w:r>
        <w:rPr>
          <w:spacing w:val="40"/>
          <w:sz w:val="24"/>
        </w:rPr>
        <w:t xml:space="preserve"> </w:t>
      </w:r>
      <w:r>
        <w:rPr>
          <w:sz w:val="24"/>
        </w:rPr>
        <w:t>включает</w:t>
      </w:r>
      <w:r>
        <w:rPr>
          <w:spacing w:val="40"/>
          <w:sz w:val="24"/>
        </w:rPr>
        <w:t xml:space="preserve"> </w:t>
      </w:r>
      <w:r>
        <w:rPr>
          <w:sz w:val="24"/>
        </w:rPr>
        <w:t>в</w:t>
      </w:r>
      <w:r>
        <w:rPr>
          <w:spacing w:val="40"/>
          <w:sz w:val="24"/>
        </w:rPr>
        <w:t xml:space="preserve"> </w:t>
      </w:r>
      <w:r>
        <w:rPr>
          <w:sz w:val="24"/>
        </w:rPr>
        <w:t>себя</w:t>
      </w:r>
      <w:r>
        <w:rPr>
          <w:spacing w:val="40"/>
          <w:sz w:val="24"/>
        </w:rPr>
        <w:t xml:space="preserve"> </w:t>
      </w:r>
      <w:r>
        <w:rPr>
          <w:sz w:val="24"/>
        </w:rPr>
        <w:t>-</w:t>
      </w:r>
      <w:r>
        <w:rPr>
          <w:spacing w:val="40"/>
          <w:sz w:val="24"/>
        </w:rPr>
        <w:t xml:space="preserve"> </w:t>
      </w:r>
      <w:r>
        <w:rPr>
          <w:sz w:val="24"/>
        </w:rPr>
        <w:t>футболку,</w:t>
      </w:r>
      <w:r>
        <w:rPr>
          <w:spacing w:val="40"/>
          <w:sz w:val="24"/>
        </w:rPr>
        <w:t xml:space="preserve"> </w:t>
      </w:r>
      <w:r>
        <w:rPr>
          <w:sz w:val="24"/>
        </w:rPr>
        <w:t>спортивные</w:t>
      </w:r>
      <w:r>
        <w:rPr>
          <w:spacing w:val="40"/>
          <w:sz w:val="24"/>
        </w:rPr>
        <w:t xml:space="preserve"> </w:t>
      </w:r>
      <w:r>
        <w:rPr>
          <w:sz w:val="24"/>
        </w:rPr>
        <w:t>шорты,</w:t>
      </w:r>
      <w:r>
        <w:rPr>
          <w:spacing w:val="40"/>
          <w:sz w:val="24"/>
        </w:rPr>
        <w:t xml:space="preserve"> </w:t>
      </w:r>
      <w:r>
        <w:rPr>
          <w:sz w:val="24"/>
        </w:rPr>
        <w:t>спортивное</w:t>
      </w:r>
      <w:r>
        <w:rPr>
          <w:spacing w:val="40"/>
          <w:sz w:val="24"/>
        </w:rPr>
        <w:t xml:space="preserve"> </w:t>
      </w:r>
      <w:r>
        <w:rPr>
          <w:sz w:val="24"/>
        </w:rPr>
        <w:t>трико</w:t>
      </w:r>
      <w:r>
        <w:rPr>
          <w:spacing w:val="40"/>
          <w:sz w:val="24"/>
        </w:rPr>
        <w:t xml:space="preserve"> </w:t>
      </w:r>
      <w:r>
        <w:rPr>
          <w:sz w:val="24"/>
        </w:rPr>
        <w:t>(костюм), кроссовки (кеды);</w:t>
      </w:r>
    </w:p>
    <w:p>
      <w:pPr>
        <w:pStyle w:val="7"/>
        <w:numPr>
          <w:ilvl w:val="0"/>
          <w:numId w:val="5"/>
        </w:numPr>
        <w:tabs>
          <w:tab w:val="left" w:pos="834"/>
        </w:tabs>
        <w:spacing w:before="2" w:after="0" w:line="240" w:lineRule="auto"/>
        <w:ind w:left="833" w:right="0" w:hanging="302"/>
        <w:jc w:val="left"/>
        <w:rPr>
          <w:sz w:val="24"/>
        </w:rPr>
      </w:pPr>
      <w:r>
        <w:rPr>
          <w:sz w:val="24"/>
        </w:rPr>
        <w:t>одежда</w:t>
      </w:r>
      <w:r>
        <w:rPr>
          <w:spacing w:val="-6"/>
          <w:sz w:val="24"/>
        </w:rPr>
        <w:t xml:space="preserve"> </w:t>
      </w:r>
      <w:r>
        <w:rPr>
          <w:sz w:val="24"/>
        </w:rPr>
        <w:t>должна</w:t>
      </w:r>
      <w:r>
        <w:rPr>
          <w:spacing w:val="-3"/>
          <w:sz w:val="24"/>
        </w:rPr>
        <w:t xml:space="preserve"> </w:t>
      </w:r>
      <w:r>
        <w:rPr>
          <w:sz w:val="24"/>
        </w:rPr>
        <w:t>соответствовать</w:t>
      </w:r>
      <w:r>
        <w:rPr>
          <w:spacing w:val="-2"/>
          <w:sz w:val="24"/>
        </w:rPr>
        <w:t xml:space="preserve"> </w:t>
      </w:r>
      <w:r>
        <w:rPr>
          <w:sz w:val="24"/>
        </w:rPr>
        <w:t>погоде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месту</w:t>
      </w:r>
      <w:r>
        <w:rPr>
          <w:spacing w:val="-7"/>
          <w:sz w:val="24"/>
        </w:rPr>
        <w:t xml:space="preserve"> </w:t>
      </w:r>
      <w:r>
        <w:rPr>
          <w:sz w:val="24"/>
        </w:rPr>
        <w:t>проведения</w:t>
      </w:r>
      <w:r>
        <w:rPr>
          <w:spacing w:val="-2"/>
          <w:sz w:val="24"/>
        </w:rPr>
        <w:t xml:space="preserve"> </w:t>
      </w:r>
      <w:r>
        <w:rPr>
          <w:sz w:val="24"/>
        </w:rPr>
        <w:t>физкультурных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занятий.</w:t>
      </w:r>
    </w:p>
    <w:p>
      <w:pPr>
        <w:pStyle w:val="7"/>
        <w:numPr>
          <w:ilvl w:val="0"/>
          <w:numId w:val="5"/>
        </w:numPr>
        <w:tabs>
          <w:tab w:val="left" w:pos="865"/>
        </w:tabs>
        <w:spacing w:before="4" w:after="0" w:line="237" w:lineRule="auto"/>
        <w:ind w:left="532" w:right="111" w:firstLine="0"/>
        <w:jc w:val="left"/>
        <w:rPr>
          <w:sz w:val="24"/>
        </w:rPr>
      </w:pPr>
      <w:r>
        <w:rPr>
          <w:sz w:val="24"/>
        </w:rPr>
        <w:t>для</w:t>
      </w:r>
      <w:r>
        <w:rPr>
          <w:spacing w:val="29"/>
          <w:sz w:val="24"/>
        </w:rPr>
        <w:t xml:space="preserve"> </w:t>
      </w:r>
      <w:r>
        <w:rPr>
          <w:sz w:val="24"/>
        </w:rPr>
        <w:t>участия в массовых</w:t>
      </w:r>
      <w:r>
        <w:rPr>
          <w:spacing w:val="27"/>
          <w:sz w:val="24"/>
        </w:rPr>
        <w:t xml:space="preserve"> </w:t>
      </w:r>
      <w:r>
        <w:rPr>
          <w:sz w:val="24"/>
        </w:rPr>
        <w:t>спортивных</w:t>
      </w:r>
      <w:r>
        <w:rPr>
          <w:spacing w:val="27"/>
          <w:sz w:val="24"/>
        </w:rPr>
        <w:t xml:space="preserve"> </w:t>
      </w:r>
      <w:r>
        <w:rPr>
          <w:sz w:val="24"/>
        </w:rPr>
        <w:t>мероприятиях</w:t>
      </w:r>
      <w:r>
        <w:rPr>
          <w:spacing w:val="27"/>
          <w:sz w:val="24"/>
        </w:rPr>
        <w:t xml:space="preserve"> </w:t>
      </w:r>
      <w:r>
        <w:rPr>
          <w:sz w:val="24"/>
        </w:rPr>
        <w:t>рекомендуется приобретение</w:t>
      </w:r>
      <w:r>
        <w:rPr>
          <w:spacing w:val="33"/>
          <w:sz w:val="24"/>
        </w:rPr>
        <w:t xml:space="preserve"> </w:t>
      </w:r>
      <w:r>
        <w:rPr>
          <w:sz w:val="24"/>
        </w:rPr>
        <w:t>головных уборов (кепки, бейсболки и пр.).</w:t>
      </w:r>
    </w:p>
    <w:p>
      <w:pPr>
        <w:pStyle w:val="7"/>
        <w:numPr>
          <w:ilvl w:val="1"/>
          <w:numId w:val="1"/>
        </w:numPr>
        <w:tabs>
          <w:tab w:val="left" w:pos="1020"/>
        </w:tabs>
        <w:spacing w:before="0" w:after="0" w:line="240" w:lineRule="auto"/>
        <w:ind w:left="532" w:right="116" w:firstLine="0"/>
        <w:jc w:val="both"/>
        <w:rPr>
          <w:sz w:val="24"/>
        </w:rPr>
      </w:pPr>
      <w:r>
        <w:rPr>
          <w:sz w:val="24"/>
        </w:rPr>
        <w:t>Одежда обучающихся может иметь отличительные знаки гимназии (класса, параллели классов) в виде эмблемы, нашивки, галстука, значка и т.д.</w:t>
      </w:r>
    </w:p>
    <w:p>
      <w:pPr>
        <w:pStyle w:val="7"/>
        <w:numPr>
          <w:ilvl w:val="1"/>
          <w:numId w:val="1"/>
        </w:numPr>
        <w:tabs>
          <w:tab w:val="left" w:pos="1107"/>
        </w:tabs>
        <w:spacing w:before="0" w:after="0" w:line="240" w:lineRule="auto"/>
        <w:ind w:left="532" w:right="105" w:firstLine="0"/>
        <w:jc w:val="both"/>
        <w:rPr>
          <w:sz w:val="24"/>
        </w:rPr>
      </w:pPr>
      <w:r>
        <w:rPr>
          <w:sz w:val="24"/>
        </w:rPr>
        <w:t xml:space="preserve">Одежда обучающихся </w:t>
      </w:r>
      <w:r>
        <w:rPr>
          <w:sz w:val="24"/>
          <w:lang w:val="ru-RU"/>
        </w:rPr>
        <w:t>школы</w:t>
      </w:r>
      <w:r>
        <w:rPr>
          <w:rFonts w:hint="default"/>
          <w:sz w:val="24"/>
          <w:lang w:val="ru-RU"/>
        </w:rPr>
        <w:t xml:space="preserve"> </w:t>
      </w:r>
      <w:r>
        <w:rPr>
          <w:sz w:val="24"/>
        </w:rPr>
        <w:t xml:space="preserve"> должна соответствовать санитарно-гигиеническим правилам и нормам, погоде и месту проведения учебных занятий, температурному режиму в </w:t>
      </w:r>
      <w:r>
        <w:rPr>
          <w:spacing w:val="-2"/>
          <w:sz w:val="24"/>
        </w:rPr>
        <w:t>помещении.</w:t>
      </w:r>
    </w:p>
    <w:p>
      <w:pPr>
        <w:spacing w:after="0" w:line="240" w:lineRule="auto"/>
        <w:jc w:val="both"/>
        <w:rPr>
          <w:sz w:val="24"/>
        </w:rPr>
        <w:sectPr>
          <w:pgSz w:w="11910" w:h="16840"/>
          <w:pgMar w:top="760" w:right="740" w:bottom="280" w:left="600" w:header="720" w:footer="720" w:gutter="0"/>
          <w:cols w:space="720" w:num="1"/>
        </w:sectPr>
      </w:pPr>
    </w:p>
    <w:p>
      <w:pPr>
        <w:pStyle w:val="2"/>
        <w:numPr>
          <w:ilvl w:val="0"/>
          <w:numId w:val="6"/>
        </w:numPr>
        <w:tabs>
          <w:tab w:val="left" w:pos="3696"/>
          <w:tab w:val="left" w:pos="3697"/>
        </w:tabs>
        <w:spacing w:before="66" w:after="0" w:line="274" w:lineRule="exact"/>
        <w:ind w:left="3697" w:right="0" w:hanging="721"/>
        <w:jc w:val="left"/>
      </w:pPr>
      <w:r>
        <w:t>Общие</w:t>
      </w:r>
      <w:r>
        <w:rPr>
          <w:spacing w:val="-7"/>
        </w:rPr>
        <w:t xml:space="preserve"> </w:t>
      </w:r>
      <w:r>
        <w:t>принципы</w:t>
      </w:r>
      <w:r>
        <w:rPr>
          <w:spacing w:val="-3"/>
        </w:rPr>
        <w:t xml:space="preserve"> </w:t>
      </w:r>
      <w:r>
        <w:t>создания</w:t>
      </w:r>
      <w:r>
        <w:rPr>
          <w:spacing w:val="-4"/>
        </w:rPr>
        <w:t xml:space="preserve"> </w:t>
      </w:r>
      <w:r>
        <w:t>внешнего</w:t>
      </w:r>
      <w:r>
        <w:rPr>
          <w:spacing w:val="-3"/>
        </w:rPr>
        <w:t xml:space="preserve"> </w:t>
      </w:r>
      <w:r>
        <w:rPr>
          <w:spacing w:val="-4"/>
        </w:rPr>
        <w:t>вида</w:t>
      </w:r>
    </w:p>
    <w:p>
      <w:pPr>
        <w:pStyle w:val="7"/>
        <w:numPr>
          <w:ilvl w:val="1"/>
          <w:numId w:val="7"/>
        </w:numPr>
        <w:tabs>
          <w:tab w:val="left" w:pos="533"/>
        </w:tabs>
        <w:spacing w:before="0" w:after="0" w:line="274" w:lineRule="exact"/>
        <w:ind w:left="532" w:right="0" w:hanging="421"/>
        <w:jc w:val="left"/>
        <w:rPr>
          <w:sz w:val="24"/>
        </w:rPr>
      </w:pPr>
      <w:r>
        <w:rPr>
          <w:sz w:val="24"/>
        </w:rPr>
        <w:t>Аккуратность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опрятность:</w:t>
      </w:r>
    </w:p>
    <w:p>
      <w:pPr>
        <w:pStyle w:val="7"/>
        <w:numPr>
          <w:ilvl w:val="2"/>
          <w:numId w:val="7"/>
        </w:numPr>
        <w:tabs>
          <w:tab w:val="left" w:pos="894"/>
        </w:tabs>
        <w:spacing w:before="2" w:after="0" w:line="293" w:lineRule="exact"/>
        <w:ind w:left="893" w:right="0" w:hanging="302"/>
        <w:jc w:val="left"/>
        <w:rPr>
          <w:sz w:val="24"/>
        </w:rPr>
      </w:pPr>
      <w:r>
        <w:rPr>
          <w:sz w:val="24"/>
        </w:rPr>
        <w:t>одежда</w:t>
      </w:r>
      <w:r>
        <w:rPr>
          <w:spacing w:val="-6"/>
          <w:sz w:val="24"/>
        </w:rPr>
        <w:t xml:space="preserve"> </w:t>
      </w:r>
      <w:r>
        <w:rPr>
          <w:sz w:val="24"/>
        </w:rPr>
        <w:t>должна</w:t>
      </w:r>
      <w:r>
        <w:rPr>
          <w:spacing w:val="-3"/>
          <w:sz w:val="24"/>
        </w:rPr>
        <w:t xml:space="preserve"> </w:t>
      </w:r>
      <w:r>
        <w:rPr>
          <w:sz w:val="24"/>
        </w:rPr>
        <w:t>быть</w:t>
      </w:r>
      <w:r>
        <w:rPr>
          <w:spacing w:val="-2"/>
          <w:sz w:val="24"/>
        </w:rPr>
        <w:t xml:space="preserve"> </w:t>
      </w:r>
      <w:r>
        <w:rPr>
          <w:sz w:val="24"/>
        </w:rPr>
        <w:t>обязательно</w:t>
      </w:r>
      <w:r>
        <w:rPr>
          <w:spacing w:val="-2"/>
          <w:sz w:val="24"/>
        </w:rPr>
        <w:t xml:space="preserve"> </w:t>
      </w:r>
      <w:r>
        <w:rPr>
          <w:sz w:val="24"/>
        </w:rPr>
        <w:t>чистой,</w:t>
      </w:r>
      <w:r>
        <w:rPr>
          <w:spacing w:val="-3"/>
          <w:sz w:val="24"/>
        </w:rPr>
        <w:t xml:space="preserve"> </w:t>
      </w:r>
      <w:r>
        <w:rPr>
          <w:sz w:val="24"/>
        </w:rPr>
        <w:t>свежей,</w:t>
      </w:r>
      <w:r>
        <w:rPr>
          <w:spacing w:val="-2"/>
          <w:sz w:val="24"/>
        </w:rPr>
        <w:t xml:space="preserve"> выглаженной;</w:t>
      </w:r>
    </w:p>
    <w:p>
      <w:pPr>
        <w:pStyle w:val="7"/>
        <w:numPr>
          <w:ilvl w:val="2"/>
          <w:numId w:val="7"/>
        </w:numPr>
        <w:tabs>
          <w:tab w:val="left" w:pos="839"/>
        </w:tabs>
        <w:spacing w:before="0" w:after="0" w:line="240" w:lineRule="auto"/>
        <w:ind w:left="532" w:right="115" w:firstLine="0"/>
        <w:jc w:val="left"/>
        <w:rPr>
          <w:sz w:val="24"/>
        </w:rPr>
      </w:pPr>
      <w:r>
        <w:rPr>
          <w:sz w:val="24"/>
        </w:rPr>
        <w:t>обувь должна</w:t>
      </w:r>
      <w:r>
        <w:rPr>
          <w:spacing w:val="-1"/>
          <w:sz w:val="24"/>
        </w:rPr>
        <w:t xml:space="preserve"> </w:t>
      </w:r>
      <w:r>
        <w:rPr>
          <w:sz w:val="24"/>
        </w:rPr>
        <w:t>быть чистой; внешний вид должен соответствовать общепринятым</w:t>
      </w:r>
      <w:r>
        <w:rPr>
          <w:spacing w:val="-1"/>
          <w:sz w:val="24"/>
        </w:rPr>
        <w:t xml:space="preserve"> </w:t>
      </w:r>
      <w:r>
        <w:rPr>
          <w:sz w:val="24"/>
        </w:rPr>
        <w:t>в обществе нормам делового стиля.</w:t>
      </w:r>
    </w:p>
    <w:p>
      <w:pPr>
        <w:pStyle w:val="7"/>
        <w:numPr>
          <w:ilvl w:val="1"/>
          <w:numId w:val="7"/>
        </w:numPr>
        <w:tabs>
          <w:tab w:val="left" w:pos="533"/>
        </w:tabs>
        <w:spacing w:before="0" w:after="0" w:line="275" w:lineRule="exact"/>
        <w:ind w:left="532" w:right="0" w:hanging="421"/>
        <w:jc w:val="left"/>
        <w:rPr>
          <w:sz w:val="24"/>
        </w:rPr>
      </w:pPr>
      <w:r>
        <w:rPr>
          <w:spacing w:val="-2"/>
          <w:sz w:val="24"/>
        </w:rPr>
        <w:t>Сдержанность:</w:t>
      </w:r>
    </w:p>
    <w:p>
      <w:pPr>
        <w:pStyle w:val="7"/>
        <w:numPr>
          <w:ilvl w:val="2"/>
          <w:numId w:val="7"/>
        </w:numPr>
        <w:tabs>
          <w:tab w:val="left" w:pos="913"/>
        </w:tabs>
        <w:spacing w:before="4" w:after="0" w:line="237" w:lineRule="auto"/>
        <w:ind w:left="532" w:right="115" w:firstLine="60"/>
        <w:jc w:val="left"/>
        <w:rPr>
          <w:sz w:val="24"/>
        </w:rPr>
      </w:pPr>
      <w:r>
        <w:rPr>
          <w:sz w:val="24"/>
        </w:rPr>
        <w:t>одно из главных правил делового человека при выборе одежды, обуви, при использовании парфюмерных и косметических средств сдержанность и умеренность;</w:t>
      </w:r>
    </w:p>
    <w:p>
      <w:pPr>
        <w:pStyle w:val="7"/>
        <w:numPr>
          <w:ilvl w:val="2"/>
          <w:numId w:val="7"/>
        </w:numPr>
        <w:tabs>
          <w:tab w:val="left" w:pos="894"/>
        </w:tabs>
        <w:spacing w:before="2" w:after="0" w:line="294" w:lineRule="exact"/>
        <w:ind w:left="893" w:right="0" w:hanging="302"/>
        <w:jc w:val="left"/>
        <w:rPr>
          <w:sz w:val="24"/>
        </w:rPr>
      </w:pPr>
      <w:r>
        <w:rPr>
          <w:sz w:val="24"/>
        </w:rPr>
        <w:t>основной</w:t>
      </w:r>
      <w:r>
        <w:rPr>
          <w:spacing w:val="-2"/>
          <w:sz w:val="24"/>
        </w:rPr>
        <w:t xml:space="preserve"> </w:t>
      </w:r>
      <w:r>
        <w:rPr>
          <w:sz w:val="24"/>
        </w:rPr>
        <w:t>стандарт</w:t>
      </w:r>
      <w:r>
        <w:rPr>
          <w:spacing w:val="-3"/>
          <w:sz w:val="24"/>
        </w:rPr>
        <w:t xml:space="preserve"> </w:t>
      </w:r>
      <w:r>
        <w:rPr>
          <w:sz w:val="24"/>
        </w:rPr>
        <w:t>одежды</w:t>
      </w:r>
      <w:r>
        <w:rPr>
          <w:spacing w:val="-2"/>
          <w:sz w:val="24"/>
        </w:rPr>
        <w:t xml:space="preserve"> </w:t>
      </w:r>
      <w:r>
        <w:rPr>
          <w:sz w:val="24"/>
        </w:rPr>
        <w:t>для</w:t>
      </w:r>
      <w:r>
        <w:rPr>
          <w:spacing w:val="-1"/>
          <w:sz w:val="24"/>
        </w:rPr>
        <w:t xml:space="preserve"> </w:t>
      </w:r>
      <w:r>
        <w:rPr>
          <w:sz w:val="24"/>
        </w:rPr>
        <w:t>всех</w:t>
      </w:r>
      <w:r>
        <w:rPr>
          <w:spacing w:val="1"/>
          <w:sz w:val="24"/>
        </w:rPr>
        <w:t xml:space="preserve"> </w:t>
      </w:r>
      <w:r>
        <w:rPr>
          <w:sz w:val="24"/>
        </w:rPr>
        <w:t>-</w:t>
      </w:r>
      <w:r>
        <w:rPr>
          <w:spacing w:val="-2"/>
          <w:sz w:val="24"/>
        </w:rPr>
        <w:t xml:space="preserve"> </w:t>
      </w:r>
      <w:r>
        <w:rPr>
          <w:sz w:val="24"/>
        </w:rPr>
        <w:t>деловой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стиль.</w:t>
      </w:r>
    </w:p>
    <w:p>
      <w:pPr>
        <w:pStyle w:val="7"/>
        <w:numPr>
          <w:ilvl w:val="1"/>
          <w:numId w:val="7"/>
        </w:numPr>
        <w:tabs>
          <w:tab w:val="left" w:pos="533"/>
        </w:tabs>
        <w:spacing w:before="0" w:after="0" w:line="276" w:lineRule="exact"/>
        <w:ind w:left="532" w:right="0" w:hanging="421"/>
        <w:jc w:val="left"/>
        <w:rPr>
          <w:sz w:val="24"/>
        </w:rPr>
      </w:pPr>
      <w:r>
        <w:rPr>
          <w:sz w:val="24"/>
        </w:rPr>
        <w:t>Запрещается</w:t>
      </w:r>
      <w:r>
        <w:rPr>
          <w:spacing w:val="-5"/>
          <w:sz w:val="24"/>
        </w:rPr>
        <w:t xml:space="preserve"> </w:t>
      </w:r>
      <w:r>
        <w:rPr>
          <w:sz w:val="24"/>
        </w:rPr>
        <w:t>использовать</w:t>
      </w:r>
      <w:r>
        <w:rPr>
          <w:spacing w:val="-2"/>
          <w:sz w:val="24"/>
        </w:rPr>
        <w:t xml:space="preserve"> </w:t>
      </w:r>
      <w:r>
        <w:rPr>
          <w:sz w:val="24"/>
        </w:rPr>
        <w:t>для</w:t>
      </w:r>
      <w:r>
        <w:rPr>
          <w:spacing w:val="-3"/>
          <w:sz w:val="24"/>
        </w:rPr>
        <w:t xml:space="preserve"> </w:t>
      </w:r>
      <w:r>
        <w:rPr>
          <w:sz w:val="24"/>
        </w:rPr>
        <w:t>ношения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учебное</w:t>
      </w:r>
      <w:r>
        <w:rPr>
          <w:spacing w:val="-3"/>
          <w:sz w:val="24"/>
        </w:rPr>
        <w:t xml:space="preserve"> </w:t>
      </w:r>
      <w:r>
        <w:rPr>
          <w:sz w:val="24"/>
        </w:rPr>
        <w:t>время</w:t>
      </w:r>
      <w:r>
        <w:rPr>
          <w:spacing w:val="-3"/>
          <w:sz w:val="24"/>
        </w:rPr>
        <w:t xml:space="preserve"> </w:t>
      </w:r>
      <w:r>
        <w:rPr>
          <w:sz w:val="24"/>
        </w:rPr>
        <w:t>следующие</w:t>
      </w:r>
      <w:r>
        <w:rPr>
          <w:spacing w:val="-3"/>
          <w:sz w:val="24"/>
        </w:rPr>
        <w:t xml:space="preserve"> </w:t>
      </w:r>
      <w:r>
        <w:rPr>
          <w:sz w:val="24"/>
        </w:rPr>
        <w:t>варианты</w:t>
      </w:r>
      <w:r>
        <w:rPr>
          <w:spacing w:val="-3"/>
          <w:sz w:val="24"/>
        </w:rPr>
        <w:t xml:space="preserve"> </w:t>
      </w:r>
      <w:r>
        <w:rPr>
          <w:sz w:val="24"/>
        </w:rPr>
        <w:t>одежды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обуви:</w:t>
      </w:r>
    </w:p>
    <w:p>
      <w:pPr>
        <w:pStyle w:val="7"/>
        <w:numPr>
          <w:ilvl w:val="2"/>
          <w:numId w:val="7"/>
        </w:numPr>
        <w:tabs>
          <w:tab w:val="left" w:pos="935"/>
        </w:tabs>
        <w:spacing w:before="5" w:after="0" w:line="237" w:lineRule="auto"/>
        <w:ind w:left="532" w:right="115" w:firstLine="0"/>
        <w:jc w:val="left"/>
        <w:rPr>
          <w:sz w:val="24"/>
        </w:rPr>
      </w:pPr>
      <w:r>
        <w:rPr>
          <w:sz w:val="24"/>
        </w:rPr>
        <w:t>спортивная</w:t>
      </w:r>
      <w:r>
        <w:rPr>
          <w:spacing w:val="80"/>
          <w:sz w:val="24"/>
        </w:rPr>
        <w:t xml:space="preserve"> </w:t>
      </w:r>
      <w:r>
        <w:rPr>
          <w:sz w:val="24"/>
        </w:rPr>
        <w:t>одежда</w:t>
      </w:r>
      <w:r>
        <w:rPr>
          <w:spacing w:val="80"/>
          <w:sz w:val="24"/>
        </w:rPr>
        <w:t xml:space="preserve"> </w:t>
      </w:r>
      <w:r>
        <w:rPr>
          <w:sz w:val="24"/>
        </w:rPr>
        <w:t>(спортивный</w:t>
      </w:r>
      <w:r>
        <w:rPr>
          <w:spacing w:val="80"/>
          <w:sz w:val="24"/>
        </w:rPr>
        <w:t xml:space="preserve"> </w:t>
      </w:r>
      <w:r>
        <w:rPr>
          <w:sz w:val="24"/>
        </w:rPr>
        <w:t>костюм</w:t>
      </w:r>
      <w:r>
        <w:rPr>
          <w:spacing w:val="80"/>
          <w:sz w:val="24"/>
        </w:rPr>
        <w:t xml:space="preserve"> </w:t>
      </w:r>
      <w:r>
        <w:rPr>
          <w:sz w:val="24"/>
        </w:rPr>
        <w:t>или</w:t>
      </w:r>
      <w:r>
        <w:rPr>
          <w:spacing w:val="80"/>
          <w:sz w:val="24"/>
        </w:rPr>
        <w:t xml:space="preserve"> </w:t>
      </w:r>
      <w:r>
        <w:rPr>
          <w:sz w:val="24"/>
        </w:rPr>
        <w:t>его</w:t>
      </w:r>
      <w:r>
        <w:rPr>
          <w:spacing w:val="80"/>
          <w:sz w:val="24"/>
        </w:rPr>
        <w:t xml:space="preserve"> </w:t>
      </w:r>
      <w:r>
        <w:rPr>
          <w:sz w:val="24"/>
        </w:rPr>
        <w:t>детали),</w:t>
      </w:r>
      <w:r>
        <w:rPr>
          <w:spacing w:val="80"/>
          <w:sz w:val="24"/>
        </w:rPr>
        <w:t xml:space="preserve"> </w:t>
      </w:r>
      <w:r>
        <w:rPr>
          <w:sz w:val="24"/>
        </w:rPr>
        <w:t>кроме</w:t>
      </w:r>
      <w:r>
        <w:rPr>
          <w:spacing w:val="80"/>
          <w:sz w:val="24"/>
        </w:rPr>
        <w:t xml:space="preserve"> </w:t>
      </w:r>
      <w:r>
        <w:rPr>
          <w:sz w:val="24"/>
        </w:rPr>
        <w:t>уроков</w:t>
      </w:r>
      <w:r>
        <w:rPr>
          <w:spacing w:val="80"/>
          <w:sz w:val="24"/>
        </w:rPr>
        <w:t xml:space="preserve"> </w:t>
      </w:r>
      <w:r>
        <w:rPr>
          <w:sz w:val="24"/>
        </w:rPr>
        <w:t xml:space="preserve">физической </w:t>
      </w:r>
      <w:r>
        <w:rPr>
          <w:spacing w:val="-2"/>
          <w:sz w:val="24"/>
        </w:rPr>
        <w:t>культуры;</w:t>
      </w:r>
    </w:p>
    <w:p>
      <w:pPr>
        <w:pStyle w:val="7"/>
        <w:numPr>
          <w:ilvl w:val="2"/>
          <w:numId w:val="7"/>
        </w:numPr>
        <w:tabs>
          <w:tab w:val="left" w:pos="836"/>
        </w:tabs>
        <w:spacing w:before="2" w:after="0" w:line="240" w:lineRule="auto"/>
        <w:ind w:left="532" w:right="114" w:firstLine="0"/>
        <w:jc w:val="left"/>
        <w:rPr>
          <w:sz w:val="24"/>
        </w:rPr>
      </w:pPr>
      <w:r>
        <w:rPr>
          <w:sz w:val="24"/>
        </w:rPr>
        <w:t>одежда</w:t>
      </w:r>
      <w:r>
        <w:rPr>
          <w:spacing w:val="-2"/>
          <w:sz w:val="24"/>
        </w:rPr>
        <w:t xml:space="preserve"> </w:t>
      </w:r>
      <w:r>
        <w:rPr>
          <w:sz w:val="24"/>
        </w:rPr>
        <w:t>для</w:t>
      </w:r>
      <w:r>
        <w:rPr>
          <w:spacing w:val="-1"/>
          <w:sz w:val="24"/>
        </w:rPr>
        <w:t xml:space="preserve"> </w:t>
      </w:r>
      <w:r>
        <w:rPr>
          <w:sz w:val="24"/>
        </w:rPr>
        <w:t>активного</w:t>
      </w:r>
      <w:r>
        <w:rPr>
          <w:spacing w:val="-1"/>
          <w:sz w:val="24"/>
        </w:rPr>
        <w:t xml:space="preserve"> </w:t>
      </w:r>
      <w:r>
        <w:rPr>
          <w:sz w:val="24"/>
        </w:rPr>
        <w:t>отдыха</w:t>
      </w:r>
      <w:r>
        <w:rPr>
          <w:spacing w:val="-2"/>
          <w:sz w:val="24"/>
        </w:rPr>
        <w:t xml:space="preserve"> </w:t>
      </w:r>
      <w:r>
        <w:rPr>
          <w:sz w:val="24"/>
        </w:rPr>
        <w:t>(джинсы,</w:t>
      </w:r>
      <w:r>
        <w:rPr>
          <w:spacing w:val="-1"/>
          <w:sz w:val="24"/>
        </w:rPr>
        <w:t xml:space="preserve"> </w:t>
      </w:r>
      <w:r>
        <w:rPr>
          <w:sz w:val="24"/>
        </w:rPr>
        <w:t>шорты,</w:t>
      </w:r>
      <w:r>
        <w:rPr>
          <w:spacing w:val="-2"/>
          <w:sz w:val="24"/>
        </w:rPr>
        <w:t xml:space="preserve"> </w:t>
      </w:r>
      <w:r>
        <w:rPr>
          <w:sz w:val="24"/>
        </w:rPr>
        <w:t>толстовки,</w:t>
      </w:r>
      <w:r>
        <w:rPr>
          <w:spacing w:val="-4"/>
          <w:sz w:val="24"/>
        </w:rPr>
        <w:t xml:space="preserve"> </w:t>
      </w:r>
      <w:r>
        <w:rPr>
          <w:sz w:val="24"/>
        </w:rPr>
        <w:t>майки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футболки с</w:t>
      </w:r>
      <w:r>
        <w:rPr>
          <w:spacing w:val="-2"/>
          <w:sz w:val="24"/>
        </w:rPr>
        <w:t xml:space="preserve"> </w:t>
      </w:r>
      <w:r>
        <w:rPr>
          <w:sz w:val="24"/>
        </w:rPr>
        <w:t>символикой</w:t>
      </w:r>
      <w:r>
        <w:rPr>
          <w:spacing w:val="-3"/>
          <w:sz w:val="24"/>
        </w:rPr>
        <w:t xml:space="preserve"> </w:t>
      </w:r>
      <w:r>
        <w:rPr>
          <w:sz w:val="24"/>
        </w:rPr>
        <w:t xml:space="preserve">и </w:t>
      </w:r>
      <w:r>
        <w:rPr>
          <w:spacing w:val="-2"/>
          <w:sz w:val="24"/>
        </w:rPr>
        <w:t>т.п,);</w:t>
      </w:r>
    </w:p>
    <w:p>
      <w:pPr>
        <w:pStyle w:val="7"/>
        <w:numPr>
          <w:ilvl w:val="2"/>
          <w:numId w:val="7"/>
        </w:numPr>
        <w:tabs>
          <w:tab w:val="left" w:pos="834"/>
        </w:tabs>
        <w:spacing w:before="1" w:after="0" w:line="293" w:lineRule="exact"/>
        <w:ind w:left="833" w:right="0" w:hanging="302"/>
        <w:jc w:val="left"/>
        <w:rPr>
          <w:sz w:val="24"/>
        </w:rPr>
      </w:pPr>
      <w:r>
        <w:rPr>
          <w:sz w:val="24"/>
        </w:rPr>
        <w:t>пляжная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одежда;</w:t>
      </w:r>
    </w:p>
    <w:p>
      <w:pPr>
        <w:pStyle w:val="7"/>
        <w:numPr>
          <w:ilvl w:val="2"/>
          <w:numId w:val="7"/>
        </w:numPr>
        <w:tabs>
          <w:tab w:val="left" w:pos="834"/>
        </w:tabs>
        <w:spacing w:before="0" w:after="0" w:line="293" w:lineRule="exact"/>
        <w:ind w:left="833" w:right="0" w:hanging="302"/>
        <w:jc w:val="left"/>
        <w:rPr>
          <w:sz w:val="24"/>
        </w:rPr>
      </w:pPr>
      <w:r>
        <w:rPr>
          <w:sz w:val="24"/>
        </w:rPr>
        <w:t>одежда</w:t>
      </w:r>
      <w:r>
        <w:rPr>
          <w:spacing w:val="-4"/>
          <w:sz w:val="24"/>
        </w:rPr>
        <w:t xml:space="preserve"> </w:t>
      </w:r>
      <w:r>
        <w:rPr>
          <w:sz w:val="24"/>
        </w:rPr>
        <w:t>бельевого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стиля;</w:t>
      </w:r>
    </w:p>
    <w:p>
      <w:pPr>
        <w:pStyle w:val="7"/>
        <w:numPr>
          <w:ilvl w:val="2"/>
          <w:numId w:val="7"/>
        </w:numPr>
        <w:tabs>
          <w:tab w:val="left" w:pos="834"/>
        </w:tabs>
        <w:spacing w:before="2" w:after="0" w:line="293" w:lineRule="exact"/>
        <w:ind w:left="833" w:right="0" w:hanging="302"/>
        <w:jc w:val="left"/>
        <w:rPr>
          <w:sz w:val="24"/>
        </w:rPr>
      </w:pPr>
      <w:r>
        <w:rPr>
          <w:sz w:val="24"/>
        </w:rPr>
        <w:t>прозрачные</w:t>
      </w:r>
      <w:r>
        <w:rPr>
          <w:spacing w:val="-6"/>
          <w:sz w:val="24"/>
        </w:rPr>
        <w:t xml:space="preserve"> </w:t>
      </w:r>
      <w:r>
        <w:rPr>
          <w:sz w:val="24"/>
        </w:rPr>
        <w:t>платья,</w:t>
      </w:r>
      <w:r>
        <w:rPr>
          <w:spacing w:val="-4"/>
          <w:sz w:val="24"/>
        </w:rPr>
        <w:t xml:space="preserve"> </w:t>
      </w:r>
      <w:r>
        <w:rPr>
          <w:sz w:val="24"/>
        </w:rPr>
        <w:t>юбки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блузки,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том</w:t>
      </w:r>
      <w:r>
        <w:rPr>
          <w:spacing w:val="-2"/>
          <w:sz w:val="24"/>
        </w:rPr>
        <w:t xml:space="preserve"> </w:t>
      </w:r>
      <w:r>
        <w:rPr>
          <w:sz w:val="24"/>
        </w:rPr>
        <w:t>числе</w:t>
      </w:r>
      <w:r>
        <w:rPr>
          <w:spacing w:val="-2"/>
          <w:sz w:val="24"/>
        </w:rPr>
        <w:t xml:space="preserve"> </w:t>
      </w:r>
      <w:r>
        <w:rPr>
          <w:sz w:val="24"/>
        </w:rPr>
        <w:t>одежда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прозрачными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вставками;</w:t>
      </w:r>
    </w:p>
    <w:p>
      <w:pPr>
        <w:pStyle w:val="7"/>
        <w:numPr>
          <w:ilvl w:val="2"/>
          <w:numId w:val="7"/>
        </w:numPr>
        <w:tabs>
          <w:tab w:val="left" w:pos="834"/>
        </w:tabs>
        <w:spacing w:before="0" w:after="0" w:line="293" w:lineRule="exact"/>
        <w:ind w:left="833" w:right="0" w:hanging="302"/>
        <w:jc w:val="left"/>
        <w:rPr>
          <w:sz w:val="24"/>
        </w:rPr>
      </w:pPr>
      <w:r>
        <w:rPr>
          <w:sz w:val="24"/>
        </w:rPr>
        <w:t>декольтированные</w:t>
      </w:r>
      <w:r>
        <w:rPr>
          <w:spacing w:val="-5"/>
          <w:sz w:val="24"/>
        </w:rPr>
        <w:t xml:space="preserve"> </w:t>
      </w:r>
      <w:r>
        <w:rPr>
          <w:sz w:val="24"/>
        </w:rPr>
        <w:t>платья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блузки;</w:t>
      </w:r>
    </w:p>
    <w:p>
      <w:pPr>
        <w:pStyle w:val="7"/>
        <w:numPr>
          <w:ilvl w:val="2"/>
          <w:numId w:val="7"/>
        </w:numPr>
        <w:tabs>
          <w:tab w:val="left" w:pos="834"/>
        </w:tabs>
        <w:spacing w:before="1" w:after="0" w:line="293" w:lineRule="exact"/>
        <w:ind w:left="833" w:right="0" w:hanging="302"/>
        <w:jc w:val="left"/>
        <w:rPr>
          <w:sz w:val="24"/>
        </w:rPr>
      </w:pPr>
      <w:r>
        <w:rPr>
          <w:spacing w:val="-2"/>
          <w:sz w:val="24"/>
        </w:rPr>
        <w:t>мини-юбки;</w:t>
      </w:r>
    </w:p>
    <w:p>
      <w:pPr>
        <w:pStyle w:val="7"/>
        <w:numPr>
          <w:ilvl w:val="2"/>
          <w:numId w:val="7"/>
        </w:numPr>
        <w:tabs>
          <w:tab w:val="left" w:pos="834"/>
        </w:tabs>
        <w:spacing w:before="0" w:after="0" w:line="293" w:lineRule="exact"/>
        <w:ind w:left="833" w:right="0" w:hanging="302"/>
        <w:jc w:val="left"/>
        <w:rPr>
          <w:sz w:val="24"/>
        </w:rPr>
      </w:pPr>
      <w:r>
        <w:rPr>
          <w:sz w:val="24"/>
        </w:rPr>
        <w:t>одежда</w:t>
      </w:r>
      <w:r>
        <w:rPr>
          <w:spacing w:val="-5"/>
          <w:sz w:val="24"/>
        </w:rPr>
        <w:t xml:space="preserve"> </w:t>
      </w:r>
      <w:r>
        <w:rPr>
          <w:sz w:val="24"/>
        </w:rPr>
        <w:t>из</w:t>
      </w:r>
      <w:r>
        <w:rPr>
          <w:spacing w:val="-3"/>
          <w:sz w:val="24"/>
        </w:rPr>
        <w:t xml:space="preserve"> </w:t>
      </w:r>
      <w:r>
        <w:rPr>
          <w:sz w:val="24"/>
        </w:rPr>
        <w:t>кожи</w:t>
      </w:r>
      <w:r>
        <w:rPr>
          <w:spacing w:val="-4"/>
          <w:sz w:val="24"/>
        </w:rPr>
        <w:t xml:space="preserve"> </w:t>
      </w:r>
      <w:r>
        <w:rPr>
          <w:sz w:val="24"/>
        </w:rPr>
        <w:t>(кожзаменителя),</w:t>
      </w:r>
      <w:r>
        <w:rPr>
          <w:spacing w:val="-4"/>
          <w:sz w:val="24"/>
        </w:rPr>
        <w:t xml:space="preserve"> </w:t>
      </w:r>
      <w:r>
        <w:rPr>
          <w:sz w:val="24"/>
        </w:rPr>
        <w:t>плащевой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ткани;</w:t>
      </w:r>
    </w:p>
    <w:p>
      <w:pPr>
        <w:pStyle w:val="7"/>
        <w:numPr>
          <w:ilvl w:val="2"/>
          <w:numId w:val="7"/>
        </w:numPr>
        <w:tabs>
          <w:tab w:val="left" w:pos="834"/>
        </w:tabs>
        <w:spacing w:before="1" w:after="0" w:line="293" w:lineRule="exact"/>
        <w:ind w:left="833" w:right="0" w:hanging="302"/>
        <w:jc w:val="left"/>
        <w:rPr>
          <w:sz w:val="24"/>
        </w:rPr>
      </w:pPr>
      <w:r>
        <w:rPr>
          <w:sz w:val="24"/>
        </w:rPr>
        <w:t>сильно</w:t>
      </w:r>
      <w:r>
        <w:rPr>
          <w:spacing w:val="-4"/>
          <w:sz w:val="24"/>
        </w:rPr>
        <w:t xml:space="preserve"> </w:t>
      </w:r>
      <w:r>
        <w:rPr>
          <w:sz w:val="24"/>
        </w:rPr>
        <w:t>облегающие</w:t>
      </w:r>
      <w:r>
        <w:rPr>
          <w:spacing w:val="-6"/>
          <w:sz w:val="24"/>
        </w:rPr>
        <w:t xml:space="preserve"> </w:t>
      </w:r>
      <w:r>
        <w:rPr>
          <w:sz w:val="24"/>
        </w:rPr>
        <w:t>(обтягивающие)</w:t>
      </w:r>
      <w:r>
        <w:rPr>
          <w:spacing w:val="-2"/>
          <w:sz w:val="24"/>
        </w:rPr>
        <w:t xml:space="preserve"> </w:t>
      </w:r>
      <w:r>
        <w:rPr>
          <w:sz w:val="24"/>
        </w:rPr>
        <w:t>фигуру</w:t>
      </w:r>
      <w:r>
        <w:rPr>
          <w:spacing w:val="-5"/>
          <w:sz w:val="24"/>
        </w:rPr>
        <w:t xml:space="preserve"> </w:t>
      </w:r>
      <w:r>
        <w:rPr>
          <w:sz w:val="24"/>
        </w:rPr>
        <w:t>брюки,</w:t>
      </w:r>
      <w:r>
        <w:rPr>
          <w:spacing w:val="-2"/>
          <w:sz w:val="24"/>
        </w:rPr>
        <w:t xml:space="preserve"> </w:t>
      </w:r>
      <w:r>
        <w:rPr>
          <w:sz w:val="24"/>
        </w:rPr>
        <w:t>платья,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юбки;</w:t>
      </w:r>
    </w:p>
    <w:p>
      <w:pPr>
        <w:pStyle w:val="7"/>
        <w:numPr>
          <w:ilvl w:val="2"/>
          <w:numId w:val="7"/>
        </w:numPr>
        <w:tabs>
          <w:tab w:val="left" w:pos="894"/>
        </w:tabs>
        <w:spacing w:before="0" w:after="0" w:line="293" w:lineRule="exact"/>
        <w:ind w:left="893" w:right="0" w:hanging="302"/>
        <w:jc w:val="left"/>
        <w:rPr>
          <w:sz w:val="24"/>
        </w:rPr>
      </w:pPr>
      <w:r>
        <w:rPr>
          <w:sz w:val="24"/>
        </w:rPr>
        <w:t>брюки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юбки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заниженной</w:t>
      </w:r>
      <w:r>
        <w:rPr>
          <w:spacing w:val="-4"/>
          <w:sz w:val="24"/>
        </w:rPr>
        <w:t xml:space="preserve"> </w:t>
      </w:r>
      <w:r>
        <w:rPr>
          <w:sz w:val="24"/>
        </w:rPr>
        <w:t>талией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высокими</w:t>
      </w:r>
      <w:r>
        <w:rPr>
          <w:spacing w:val="-2"/>
          <w:sz w:val="24"/>
        </w:rPr>
        <w:t xml:space="preserve"> разрезами;</w:t>
      </w:r>
    </w:p>
    <w:p>
      <w:pPr>
        <w:pStyle w:val="7"/>
        <w:numPr>
          <w:ilvl w:val="2"/>
          <w:numId w:val="7"/>
        </w:numPr>
        <w:tabs>
          <w:tab w:val="left" w:pos="834"/>
        </w:tabs>
        <w:spacing w:before="1" w:after="0" w:line="293" w:lineRule="exact"/>
        <w:ind w:left="833" w:right="0" w:hanging="302"/>
        <w:jc w:val="left"/>
        <w:rPr>
          <w:sz w:val="24"/>
        </w:rPr>
      </w:pPr>
      <w:r>
        <w:rPr>
          <w:sz w:val="24"/>
        </w:rPr>
        <w:t>спортивная</w:t>
      </w:r>
      <w:r>
        <w:rPr>
          <w:spacing w:val="-4"/>
          <w:sz w:val="24"/>
        </w:rPr>
        <w:t xml:space="preserve"> </w:t>
      </w:r>
      <w:r>
        <w:rPr>
          <w:sz w:val="24"/>
        </w:rPr>
        <w:t>обувь</w:t>
      </w:r>
      <w:r>
        <w:rPr>
          <w:spacing w:val="-3"/>
          <w:sz w:val="24"/>
        </w:rPr>
        <w:t xml:space="preserve"> </w:t>
      </w:r>
      <w:r>
        <w:rPr>
          <w:sz w:val="24"/>
        </w:rPr>
        <w:t>(в</w:t>
      </w:r>
      <w:r>
        <w:rPr>
          <w:spacing w:val="-1"/>
          <w:sz w:val="24"/>
        </w:rPr>
        <w:t xml:space="preserve"> </w:t>
      </w:r>
      <w:r>
        <w:rPr>
          <w:sz w:val="24"/>
        </w:rPr>
        <w:t>том</w:t>
      </w:r>
      <w:r>
        <w:rPr>
          <w:spacing w:val="-3"/>
          <w:sz w:val="24"/>
        </w:rPr>
        <w:t xml:space="preserve"> </w:t>
      </w:r>
      <w:r>
        <w:rPr>
          <w:sz w:val="24"/>
        </w:rPr>
        <w:t>числе</w:t>
      </w:r>
      <w:r>
        <w:rPr>
          <w:spacing w:val="-3"/>
          <w:sz w:val="24"/>
        </w:rPr>
        <w:t xml:space="preserve"> </w:t>
      </w:r>
      <w:r>
        <w:rPr>
          <w:sz w:val="24"/>
        </w:rPr>
        <w:t>для</w:t>
      </w:r>
      <w:r>
        <w:rPr>
          <w:spacing w:val="-2"/>
          <w:sz w:val="24"/>
        </w:rPr>
        <w:t xml:space="preserve"> </w:t>
      </w:r>
      <w:r>
        <w:rPr>
          <w:sz w:val="24"/>
        </w:rPr>
        <w:t>экстремальных видов</w:t>
      </w:r>
      <w:r>
        <w:rPr>
          <w:spacing w:val="-2"/>
          <w:sz w:val="24"/>
        </w:rPr>
        <w:t xml:space="preserve"> </w:t>
      </w:r>
      <w:r>
        <w:rPr>
          <w:sz w:val="24"/>
        </w:rPr>
        <w:t>спорта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развлечений);</w:t>
      </w:r>
    </w:p>
    <w:p>
      <w:pPr>
        <w:pStyle w:val="7"/>
        <w:numPr>
          <w:ilvl w:val="2"/>
          <w:numId w:val="7"/>
        </w:numPr>
        <w:tabs>
          <w:tab w:val="left" w:pos="834"/>
        </w:tabs>
        <w:spacing w:before="0" w:after="0" w:line="293" w:lineRule="exact"/>
        <w:ind w:left="833" w:right="0" w:hanging="302"/>
        <w:jc w:val="left"/>
        <w:rPr>
          <w:sz w:val="24"/>
        </w:rPr>
      </w:pPr>
      <w:r>
        <w:rPr>
          <w:sz w:val="24"/>
        </w:rPr>
        <w:t>пляжная</w:t>
      </w:r>
      <w:r>
        <w:rPr>
          <w:spacing w:val="-2"/>
          <w:sz w:val="24"/>
        </w:rPr>
        <w:t xml:space="preserve"> </w:t>
      </w:r>
      <w:r>
        <w:rPr>
          <w:sz w:val="24"/>
        </w:rPr>
        <w:t>обувь</w:t>
      </w:r>
      <w:r>
        <w:rPr>
          <w:spacing w:val="-2"/>
          <w:sz w:val="24"/>
        </w:rPr>
        <w:t xml:space="preserve"> </w:t>
      </w:r>
      <w:r>
        <w:rPr>
          <w:sz w:val="24"/>
        </w:rPr>
        <w:t>(шлепанцы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тапочки);</w:t>
      </w:r>
    </w:p>
    <w:p>
      <w:pPr>
        <w:pStyle w:val="7"/>
        <w:numPr>
          <w:ilvl w:val="2"/>
          <w:numId w:val="7"/>
        </w:numPr>
        <w:tabs>
          <w:tab w:val="left" w:pos="860"/>
        </w:tabs>
        <w:spacing w:before="4" w:after="0" w:line="237" w:lineRule="auto"/>
        <w:ind w:left="532" w:right="110" w:firstLine="0"/>
        <w:jc w:val="left"/>
        <w:rPr>
          <w:sz w:val="24"/>
        </w:rPr>
      </w:pPr>
      <w:r>
        <w:rPr>
          <w:sz w:val="24"/>
        </w:rPr>
        <w:t>массивная</w:t>
      </w:r>
      <w:r>
        <w:rPr>
          <w:spacing w:val="24"/>
          <w:sz w:val="24"/>
        </w:rPr>
        <w:t xml:space="preserve"> </w:t>
      </w:r>
      <w:r>
        <w:rPr>
          <w:sz w:val="24"/>
        </w:rPr>
        <w:t>обувь</w:t>
      </w:r>
      <w:r>
        <w:rPr>
          <w:spacing w:val="24"/>
          <w:sz w:val="24"/>
        </w:rPr>
        <w:t xml:space="preserve"> </w:t>
      </w:r>
      <w:r>
        <w:rPr>
          <w:sz w:val="24"/>
        </w:rPr>
        <w:t>на</w:t>
      </w:r>
      <w:r>
        <w:rPr>
          <w:spacing w:val="25"/>
          <w:sz w:val="24"/>
        </w:rPr>
        <w:t xml:space="preserve"> </w:t>
      </w:r>
      <w:r>
        <w:rPr>
          <w:sz w:val="24"/>
        </w:rPr>
        <w:t>толстой</w:t>
      </w:r>
      <w:r>
        <w:rPr>
          <w:spacing w:val="25"/>
          <w:sz w:val="24"/>
        </w:rPr>
        <w:t xml:space="preserve"> </w:t>
      </w:r>
      <w:r>
        <w:rPr>
          <w:sz w:val="24"/>
        </w:rPr>
        <w:t>платформе</w:t>
      </w:r>
      <w:r>
        <w:rPr>
          <w:spacing w:val="22"/>
          <w:sz w:val="24"/>
        </w:rPr>
        <w:t xml:space="preserve"> </w:t>
      </w:r>
      <w:r>
        <w:rPr>
          <w:sz w:val="24"/>
        </w:rPr>
        <w:t>и</w:t>
      </w:r>
      <w:r>
        <w:rPr>
          <w:spacing w:val="25"/>
          <w:sz w:val="24"/>
        </w:rPr>
        <w:t xml:space="preserve"> </w:t>
      </w:r>
      <w:r>
        <w:rPr>
          <w:sz w:val="24"/>
        </w:rPr>
        <w:t>обувь</w:t>
      </w:r>
      <w:r>
        <w:rPr>
          <w:spacing w:val="24"/>
          <w:sz w:val="24"/>
        </w:rPr>
        <w:t xml:space="preserve"> </w:t>
      </w:r>
      <w:r>
        <w:rPr>
          <w:sz w:val="24"/>
        </w:rPr>
        <w:t>на</w:t>
      </w:r>
      <w:r>
        <w:rPr>
          <w:spacing w:val="23"/>
          <w:sz w:val="24"/>
        </w:rPr>
        <w:t xml:space="preserve"> </w:t>
      </w:r>
      <w:r>
        <w:rPr>
          <w:sz w:val="24"/>
        </w:rPr>
        <w:t>каблуках</w:t>
      </w:r>
      <w:r>
        <w:rPr>
          <w:spacing w:val="26"/>
          <w:sz w:val="24"/>
        </w:rPr>
        <w:t xml:space="preserve"> </w:t>
      </w:r>
      <w:r>
        <w:rPr>
          <w:sz w:val="24"/>
        </w:rPr>
        <w:t>(выше</w:t>
      </w:r>
      <w:r>
        <w:rPr>
          <w:spacing w:val="23"/>
          <w:sz w:val="24"/>
        </w:rPr>
        <w:t xml:space="preserve"> </w:t>
      </w:r>
      <w:r>
        <w:rPr>
          <w:rFonts w:hint="default"/>
          <w:spacing w:val="23"/>
          <w:sz w:val="24"/>
          <w:lang w:val="ru-RU"/>
        </w:rPr>
        <w:t>7</w:t>
      </w:r>
      <w:r>
        <w:rPr>
          <w:spacing w:val="24"/>
          <w:sz w:val="24"/>
        </w:rPr>
        <w:t xml:space="preserve"> </w:t>
      </w:r>
      <w:r>
        <w:rPr>
          <w:sz w:val="24"/>
        </w:rPr>
        <w:t>см</w:t>
      </w:r>
      <w:r>
        <w:rPr>
          <w:spacing w:val="23"/>
          <w:sz w:val="24"/>
        </w:rPr>
        <w:t xml:space="preserve"> </w:t>
      </w:r>
      <w:r>
        <w:rPr>
          <w:sz w:val="24"/>
        </w:rPr>
        <w:t>для</w:t>
      </w:r>
      <w:r>
        <w:rPr>
          <w:spacing w:val="24"/>
          <w:sz w:val="24"/>
        </w:rPr>
        <w:t xml:space="preserve"> </w:t>
      </w:r>
      <w:r>
        <w:rPr>
          <w:sz w:val="24"/>
        </w:rPr>
        <w:t>5-9</w:t>
      </w:r>
      <w:r>
        <w:rPr>
          <w:spacing w:val="26"/>
          <w:sz w:val="24"/>
        </w:rPr>
        <w:t xml:space="preserve"> </w:t>
      </w:r>
      <w:r>
        <w:rPr>
          <w:sz w:val="24"/>
        </w:rPr>
        <w:t>классов</w:t>
      </w:r>
      <w:r>
        <w:rPr>
          <w:rFonts w:hint="default"/>
          <w:sz w:val="24"/>
          <w:lang w:val="ru-RU"/>
        </w:rPr>
        <w:t>)</w:t>
      </w:r>
      <w:r>
        <w:rPr>
          <w:spacing w:val="23"/>
          <w:sz w:val="24"/>
        </w:rPr>
        <w:t xml:space="preserve"> </w:t>
      </w:r>
      <w:r>
        <w:rPr>
          <w:sz w:val="24"/>
        </w:rPr>
        <w:t>;</w:t>
      </w:r>
    </w:p>
    <w:p>
      <w:pPr>
        <w:pStyle w:val="7"/>
        <w:numPr>
          <w:ilvl w:val="2"/>
          <w:numId w:val="7"/>
        </w:numPr>
        <w:tabs>
          <w:tab w:val="left" w:pos="867"/>
        </w:tabs>
        <w:spacing w:before="2" w:after="0" w:line="240" w:lineRule="auto"/>
        <w:ind w:left="532" w:right="118" w:firstLine="0"/>
        <w:jc w:val="left"/>
        <w:rPr>
          <w:sz w:val="24"/>
        </w:rPr>
      </w:pPr>
      <w:r>
        <w:rPr>
          <w:sz w:val="24"/>
        </w:rPr>
        <w:t>вечерние туфли</w:t>
      </w:r>
      <w:r>
        <w:rPr>
          <w:spacing w:val="30"/>
          <w:sz w:val="24"/>
        </w:rPr>
        <w:t xml:space="preserve"> </w:t>
      </w:r>
      <w:r>
        <w:rPr>
          <w:sz w:val="24"/>
        </w:rPr>
        <w:t>(с</w:t>
      </w:r>
      <w:r>
        <w:rPr>
          <w:spacing w:val="30"/>
          <w:sz w:val="24"/>
        </w:rPr>
        <w:t xml:space="preserve"> </w:t>
      </w:r>
      <w:r>
        <w:rPr>
          <w:sz w:val="24"/>
        </w:rPr>
        <w:t>бантами,</w:t>
      </w:r>
      <w:r>
        <w:rPr>
          <w:spacing w:val="29"/>
          <w:sz w:val="24"/>
        </w:rPr>
        <w:t xml:space="preserve"> </w:t>
      </w:r>
      <w:r>
        <w:rPr>
          <w:sz w:val="24"/>
        </w:rPr>
        <w:t>перьями,</w:t>
      </w:r>
      <w:r>
        <w:rPr>
          <w:spacing w:val="29"/>
          <w:sz w:val="24"/>
        </w:rPr>
        <w:t xml:space="preserve"> </w:t>
      </w:r>
      <w:r>
        <w:rPr>
          <w:sz w:val="24"/>
        </w:rPr>
        <w:t>крупными</w:t>
      </w:r>
      <w:r>
        <w:rPr>
          <w:spacing w:val="30"/>
          <w:sz w:val="24"/>
        </w:rPr>
        <w:t xml:space="preserve"> </w:t>
      </w:r>
      <w:r>
        <w:rPr>
          <w:sz w:val="24"/>
        </w:rPr>
        <w:t>стразами,</w:t>
      </w:r>
      <w:r>
        <w:rPr>
          <w:spacing w:val="29"/>
          <w:sz w:val="24"/>
        </w:rPr>
        <w:t xml:space="preserve"> </w:t>
      </w:r>
      <w:r>
        <w:rPr>
          <w:sz w:val="24"/>
        </w:rPr>
        <w:t>яркой</w:t>
      </w:r>
      <w:r>
        <w:rPr>
          <w:spacing w:val="30"/>
          <w:sz w:val="24"/>
        </w:rPr>
        <w:t xml:space="preserve"> </w:t>
      </w:r>
      <w:r>
        <w:rPr>
          <w:sz w:val="24"/>
        </w:rPr>
        <w:t>вышивкой, из</w:t>
      </w:r>
      <w:r>
        <w:rPr>
          <w:spacing w:val="30"/>
          <w:sz w:val="24"/>
        </w:rPr>
        <w:t xml:space="preserve"> </w:t>
      </w:r>
      <w:r>
        <w:rPr>
          <w:sz w:val="24"/>
        </w:rPr>
        <w:t>блестящих тканей и т.п.);</w:t>
      </w:r>
    </w:p>
    <w:p>
      <w:pPr>
        <w:pStyle w:val="7"/>
        <w:numPr>
          <w:ilvl w:val="2"/>
          <w:numId w:val="7"/>
        </w:numPr>
        <w:tabs>
          <w:tab w:val="left" w:pos="925"/>
        </w:tabs>
        <w:spacing w:before="4" w:after="0" w:line="237" w:lineRule="auto"/>
        <w:ind w:left="532" w:right="116" w:firstLine="0"/>
        <w:jc w:val="left"/>
        <w:rPr>
          <w:sz w:val="24"/>
        </w:rPr>
      </w:pPr>
      <w:r>
        <w:rPr>
          <w:sz w:val="24"/>
        </w:rPr>
        <w:t>в</w:t>
      </w:r>
      <w:r>
        <w:rPr>
          <w:spacing w:val="80"/>
          <w:sz w:val="24"/>
        </w:rPr>
        <w:t xml:space="preserve"> </w:t>
      </w:r>
      <w:r>
        <w:rPr>
          <w:sz w:val="24"/>
        </w:rPr>
        <w:t>одежде</w:t>
      </w:r>
      <w:r>
        <w:rPr>
          <w:spacing w:val="80"/>
          <w:sz w:val="24"/>
        </w:rPr>
        <w:t xml:space="preserve"> </w:t>
      </w:r>
      <w:r>
        <w:rPr>
          <w:sz w:val="24"/>
        </w:rPr>
        <w:t>и</w:t>
      </w:r>
      <w:r>
        <w:rPr>
          <w:spacing w:val="80"/>
          <w:sz w:val="24"/>
        </w:rPr>
        <w:t xml:space="preserve"> </w:t>
      </w:r>
      <w:r>
        <w:rPr>
          <w:sz w:val="24"/>
        </w:rPr>
        <w:t>обуви</w:t>
      </w:r>
      <w:r>
        <w:rPr>
          <w:spacing w:val="80"/>
          <w:sz w:val="24"/>
        </w:rPr>
        <w:t xml:space="preserve"> </w:t>
      </w:r>
      <w:r>
        <w:rPr>
          <w:sz w:val="24"/>
        </w:rPr>
        <w:t>не</w:t>
      </w:r>
      <w:r>
        <w:rPr>
          <w:spacing w:val="80"/>
          <w:sz w:val="24"/>
        </w:rPr>
        <w:t xml:space="preserve"> </w:t>
      </w:r>
      <w:r>
        <w:rPr>
          <w:sz w:val="24"/>
        </w:rPr>
        <w:t>должны</w:t>
      </w:r>
      <w:r>
        <w:rPr>
          <w:spacing w:val="80"/>
          <w:sz w:val="24"/>
        </w:rPr>
        <w:t xml:space="preserve"> </w:t>
      </w:r>
      <w:r>
        <w:rPr>
          <w:sz w:val="24"/>
        </w:rPr>
        <w:t>присутствовать</w:t>
      </w:r>
      <w:r>
        <w:rPr>
          <w:spacing w:val="80"/>
          <w:sz w:val="24"/>
        </w:rPr>
        <w:t xml:space="preserve"> </w:t>
      </w:r>
      <w:r>
        <w:rPr>
          <w:sz w:val="24"/>
        </w:rPr>
        <w:t>очень</w:t>
      </w:r>
      <w:r>
        <w:rPr>
          <w:spacing w:val="80"/>
          <w:sz w:val="24"/>
        </w:rPr>
        <w:t xml:space="preserve"> </w:t>
      </w:r>
      <w:r>
        <w:rPr>
          <w:sz w:val="24"/>
        </w:rPr>
        <w:t>яркие</w:t>
      </w:r>
      <w:r>
        <w:rPr>
          <w:spacing w:val="80"/>
          <w:sz w:val="24"/>
        </w:rPr>
        <w:t xml:space="preserve"> </w:t>
      </w:r>
      <w:r>
        <w:rPr>
          <w:sz w:val="24"/>
        </w:rPr>
        <w:t>цвета,</w:t>
      </w:r>
      <w:r>
        <w:rPr>
          <w:spacing w:val="80"/>
          <w:sz w:val="24"/>
        </w:rPr>
        <w:t xml:space="preserve"> </w:t>
      </w:r>
      <w:r>
        <w:rPr>
          <w:sz w:val="24"/>
        </w:rPr>
        <w:t>блестящие</w:t>
      </w:r>
      <w:r>
        <w:rPr>
          <w:spacing w:val="80"/>
          <w:sz w:val="24"/>
        </w:rPr>
        <w:t xml:space="preserve"> </w:t>
      </w:r>
      <w:r>
        <w:rPr>
          <w:sz w:val="24"/>
        </w:rPr>
        <w:t>нити</w:t>
      </w:r>
      <w:r>
        <w:rPr>
          <w:spacing w:val="80"/>
          <w:sz w:val="24"/>
        </w:rPr>
        <w:t xml:space="preserve"> </w:t>
      </w:r>
      <w:r>
        <w:rPr>
          <w:sz w:val="24"/>
        </w:rPr>
        <w:t>и вызывающие экстравагантные детали, привлекающие пристальное внимание.</w:t>
      </w:r>
    </w:p>
    <w:p>
      <w:pPr>
        <w:pStyle w:val="7"/>
        <w:numPr>
          <w:ilvl w:val="1"/>
          <w:numId w:val="7"/>
        </w:numPr>
        <w:tabs>
          <w:tab w:val="left" w:pos="1006"/>
        </w:tabs>
        <w:spacing w:before="0" w:after="0" w:line="240" w:lineRule="auto"/>
        <w:ind w:left="532" w:right="106" w:firstLine="0"/>
        <w:jc w:val="both"/>
        <w:rPr>
          <w:sz w:val="24"/>
        </w:rPr>
      </w:pPr>
      <w:r>
        <w:rPr>
          <w:sz w:val="24"/>
        </w:rPr>
        <w:t>Запрещено использовать в качестве деталей массивные серьги, броши, кулоны, кольца; пирсинг, тату, яркий и вечерний вариант макияжа и другие виды экзотических украшений; экстравагантные стрижки и прически, окрашивание волос в яркие, неестественные оттенки; декоративный маникюр с дизайном в ярких тонах (рисунки, стразы);</w:t>
      </w:r>
    </w:p>
    <w:p>
      <w:pPr>
        <w:pStyle w:val="7"/>
        <w:numPr>
          <w:ilvl w:val="1"/>
          <w:numId w:val="7"/>
        </w:numPr>
        <w:tabs>
          <w:tab w:val="left" w:pos="1080"/>
        </w:tabs>
        <w:spacing w:before="0" w:after="0" w:line="240" w:lineRule="auto"/>
        <w:ind w:left="532" w:right="107" w:firstLine="0"/>
        <w:jc w:val="both"/>
        <w:rPr>
          <w:sz w:val="24"/>
        </w:rPr>
      </w:pPr>
      <w:r>
        <w:rPr>
          <w:sz w:val="24"/>
        </w:rPr>
        <w:t>Длинные волосы у девочек должны быть заплетены, волосы средней длины - прибраны заколками; мальчики и юноши должны своевременно стричься (стрижки классические);</w:t>
      </w:r>
    </w:p>
    <w:p>
      <w:pPr>
        <w:pStyle w:val="7"/>
        <w:numPr>
          <w:ilvl w:val="1"/>
          <w:numId w:val="7"/>
        </w:numPr>
        <w:tabs>
          <w:tab w:val="left" w:pos="1033"/>
        </w:tabs>
        <w:spacing w:before="0" w:after="0" w:line="240" w:lineRule="auto"/>
        <w:ind w:left="532" w:right="117" w:firstLine="0"/>
        <w:jc w:val="both"/>
        <w:rPr>
          <w:sz w:val="24"/>
        </w:rPr>
      </w:pPr>
      <w:r>
        <w:rPr>
          <w:sz w:val="24"/>
        </w:rPr>
        <w:t>Рекомендован маникюр гигиенический, бесцветный, неяркий макияж и декоративный маникюр разрешен девушкам 9 класс</w:t>
      </w:r>
      <w:r>
        <w:rPr>
          <w:sz w:val="24"/>
          <w:lang w:val="ru-RU"/>
        </w:rPr>
        <w:t>а</w:t>
      </w:r>
      <w:r>
        <w:rPr>
          <w:sz w:val="24"/>
        </w:rPr>
        <w:t>.</w:t>
      </w:r>
    </w:p>
    <w:p>
      <w:pPr>
        <w:pStyle w:val="7"/>
        <w:numPr>
          <w:ilvl w:val="1"/>
          <w:numId w:val="7"/>
        </w:numPr>
        <w:tabs>
          <w:tab w:val="left" w:pos="1052"/>
        </w:tabs>
        <w:spacing w:before="0" w:after="0" w:line="240" w:lineRule="auto"/>
        <w:ind w:left="532" w:right="116" w:firstLine="0"/>
        <w:jc w:val="both"/>
        <w:rPr>
          <w:sz w:val="24"/>
        </w:rPr>
      </w:pPr>
      <w:r>
        <w:rPr>
          <w:sz w:val="24"/>
        </w:rPr>
        <w:t>Размер сумок должен быть достаточным для размещения необходимого количества учебников, тетрадей, школьных принадлежностей.</w:t>
      </w:r>
    </w:p>
    <w:p>
      <w:pPr>
        <w:pStyle w:val="7"/>
        <w:numPr>
          <w:ilvl w:val="1"/>
          <w:numId w:val="7"/>
        </w:numPr>
        <w:tabs>
          <w:tab w:val="left" w:pos="954"/>
        </w:tabs>
        <w:spacing w:before="0" w:after="0" w:line="240" w:lineRule="auto"/>
        <w:ind w:left="953" w:right="0" w:hanging="422"/>
        <w:jc w:val="both"/>
        <w:rPr>
          <w:sz w:val="24"/>
        </w:rPr>
      </w:pPr>
      <w:r>
        <w:rPr>
          <w:sz w:val="24"/>
        </w:rPr>
        <w:t>Все</w:t>
      </w:r>
      <w:r>
        <w:rPr>
          <w:spacing w:val="-2"/>
          <w:sz w:val="24"/>
        </w:rPr>
        <w:t xml:space="preserve"> </w:t>
      </w:r>
      <w:r>
        <w:rPr>
          <w:sz w:val="24"/>
        </w:rPr>
        <w:t>учащиеся</w:t>
      </w:r>
      <w:r>
        <w:rPr>
          <w:spacing w:val="-2"/>
          <w:sz w:val="24"/>
        </w:rPr>
        <w:t xml:space="preserve"> </w:t>
      </w:r>
      <w:r>
        <w:rPr>
          <w:sz w:val="24"/>
        </w:rPr>
        <w:t>1</w:t>
      </w:r>
      <w:r>
        <w:rPr>
          <w:spacing w:val="1"/>
          <w:sz w:val="24"/>
        </w:rPr>
        <w:t xml:space="preserve"> </w:t>
      </w:r>
      <w:r>
        <w:rPr>
          <w:sz w:val="24"/>
        </w:rPr>
        <w:t>-</w:t>
      </w:r>
      <w:r>
        <w:rPr>
          <w:rFonts w:hint="default"/>
          <w:sz w:val="24"/>
          <w:lang w:val="ru-RU"/>
        </w:rPr>
        <w:t>9</w:t>
      </w:r>
      <w:r>
        <w:rPr>
          <w:spacing w:val="-2"/>
          <w:sz w:val="24"/>
        </w:rPr>
        <w:t xml:space="preserve"> </w:t>
      </w:r>
      <w:r>
        <w:rPr>
          <w:sz w:val="24"/>
        </w:rPr>
        <w:t>классов</w:t>
      </w:r>
      <w:r>
        <w:rPr>
          <w:spacing w:val="-2"/>
          <w:sz w:val="24"/>
        </w:rPr>
        <w:t xml:space="preserve"> </w:t>
      </w:r>
      <w:r>
        <w:rPr>
          <w:sz w:val="24"/>
        </w:rPr>
        <w:t>должны</w:t>
      </w:r>
      <w:r>
        <w:rPr>
          <w:spacing w:val="-2"/>
          <w:sz w:val="24"/>
        </w:rPr>
        <w:t xml:space="preserve"> </w:t>
      </w:r>
      <w:r>
        <w:rPr>
          <w:sz w:val="24"/>
        </w:rPr>
        <w:t>иметь</w:t>
      </w:r>
      <w:r>
        <w:rPr>
          <w:spacing w:val="-2"/>
          <w:sz w:val="24"/>
        </w:rPr>
        <w:t xml:space="preserve"> </w:t>
      </w:r>
      <w:r>
        <w:rPr>
          <w:sz w:val="24"/>
        </w:rPr>
        <w:t>сменную</w:t>
      </w:r>
      <w:r>
        <w:rPr>
          <w:spacing w:val="-2"/>
          <w:sz w:val="24"/>
        </w:rPr>
        <w:t xml:space="preserve"> обувь.</w:t>
      </w:r>
    </w:p>
    <w:p>
      <w:pPr>
        <w:pStyle w:val="7"/>
        <w:numPr>
          <w:ilvl w:val="1"/>
          <w:numId w:val="7"/>
        </w:numPr>
        <w:tabs>
          <w:tab w:val="left" w:pos="1151"/>
        </w:tabs>
        <w:spacing w:before="0" w:after="0" w:line="240" w:lineRule="auto"/>
        <w:ind w:left="532" w:right="117" w:firstLine="0"/>
        <w:jc w:val="both"/>
        <w:rPr>
          <w:sz w:val="24"/>
        </w:rPr>
      </w:pPr>
      <w:r>
        <w:rPr>
          <w:sz w:val="24"/>
        </w:rPr>
        <w:t>Педагогический состав работников школы должен показывать пример своим воспитанникам, выдерживать деловой стиль в своей повседневной одежде.</w:t>
      </w:r>
    </w:p>
    <w:p>
      <w:pPr>
        <w:pStyle w:val="7"/>
        <w:numPr>
          <w:ilvl w:val="1"/>
          <w:numId w:val="7"/>
        </w:numPr>
        <w:tabs>
          <w:tab w:val="left" w:pos="1218"/>
        </w:tabs>
        <w:spacing w:before="1" w:after="0" w:line="240" w:lineRule="auto"/>
        <w:ind w:left="532" w:right="106" w:firstLine="0"/>
        <w:jc w:val="both"/>
        <w:rPr>
          <w:sz w:val="24"/>
        </w:rPr>
      </w:pPr>
      <w:r>
        <w:rPr>
          <w:sz w:val="24"/>
        </w:rPr>
        <w:t xml:space="preserve">Несоблюдение обучающимися данных Требований является нарушением Правил поведения обучающихся в </w:t>
      </w:r>
      <w:r>
        <w:rPr>
          <w:sz w:val="24"/>
          <w:lang w:val="ru-RU"/>
        </w:rPr>
        <w:t>школе</w:t>
      </w:r>
      <w:r>
        <w:rPr>
          <w:rFonts w:hint="default"/>
          <w:sz w:val="24"/>
          <w:lang w:val="ru-RU"/>
        </w:rPr>
        <w:t>.</w:t>
      </w:r>
    </w:p>
    <w:p>
      <w:pPr>
        <w:pStyle w:val="5"/>
        <w:spacing w:before="5"/>
        <w:ind w:left="0"/>
      </w:pPr>
    </w:p>
    <w:p>
      <w:pPr>
        <w:pStyle w:val="2"/>
        <w:numPr>
          <w:ilvl w:val="0"/>
          <w:numId w:val="6"/>
        </w:numPr>
        <w:tabs>
          <w:tab w:val="left" w:pos="4469"/>
          <w:tab w:val="left" w:pos="4470"/>
        </w:tabs>
        <w:spacing w:before="0" w:after="0" w:line="274" w:lineRule="exact"/>
        <w:ind w:left="4469" w:right="0" w:hanging="721"/>
        <w:jc w:val="left"/>
      </w:pPr>
      <w:r>
        <w:t>Права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обязанности</w:t>
      </w:r>
      <w:r>
        <w:rPr>
          <w:spacing w:val="-2"/>
        </w:rPr>
        <w:t xml:space="preserve"> обучающихся</w:t>
      </w:r>
    </w:p>
    <w:p>
      <w:pPr>
        <w:pStyle w:val="7"/>
        <w:numPr>
          <w:ilvl w:val="1"/>
          <w:numId w:val="8"/>
        </w:numPr>
        <w:tabs>
          <w:tab w:val="left" w:pos="1019"/>
        </w:tabs>
        <w:spacing w:before="0" w:after="0" w:line="240" w:lineRule="auto"/>
        <w:ind w:left="532" w:right="108" w:firstLine="0"/>
        <w:jc w:val="left"/>
        <w:rPr>
          <w:sz w:val="24"/>
        </w:rPr>
      </w:pPr>
      <w:r>
        <w:rPr>
          <w:sz w:val="24"/>
        </w:rPr>
        <w:t>Обучающиеся</w:t>
      </w:r>
      <w:r>
        <w:rPr>
          <w:spacing w:val="40"/>
          <w:sz w:val="24"/>
        </w:rPr>
        <w:t xml:space="preserve"> </w:t>
      </w:r>
      <w:r>
        <w:rPr>
          <w:sz w:val="24"/>
        </w:rPr>
        <w:t>имеют</w:t>
      </w:r>
      <w:r>
        <w:rPr>
          <w:spacing w:val="40"/>
          <w:sz w:val="24"/>
        </w:rPr>
        <w:t xml:space="preserve"> </w:t>
      </w:r>
      <w:r>
        <w:rPr>
          <w:sz w:val="24"/>
        </w:rPr>
        <w:t>право</w:t>
      </w:r>
      <w:r>
        <w:rPr>
          <w:spacing w:val="40"/>
          <w:sz w:val="24"/>
        </w:rPr>
        <w:t xml:space="preserve"> </w:t>
      </w:r>
      <w:r>
        <w:rPr>
          <w:sz w:val="24"/>
        </w:rPr>
        <w:t>выбирать</w:t>
      </w:r>
      <w:r>
        <w:rPr>
          <w:spacing w:val="40"/>
          <w:sz w:val="24"/>
        </w:rPr>
        <w:t xml:space="preserve"> </w:t>
      </w:r>
      <w:r>
        <w:rPr>
          <w:sz w:val="24"/>
        </w:rPr>
        <w:t>повседневную</w:t>
      </w:r>
      <w:r>
        <w:rPr>
          <w:spacing w:val="40"/>
          <w:sz w:val="24"/>
        </w:rPr>
        <w:t xml:space="preserve"> </w:t>
      </w:r>
      <w:r>
        <w:rPr>
          <w:sz w:val="24"/>
        </w:rPr>
        <w:t>одежду</w:t>
      </w:r>
      <w:r>
        <w:rPr>
          <w:spacing w:val="40"/>
          <w:sz w:val="24"/>
        </w:rPr>
        <w:t xml:space="preserve"> </w:t>
      </w:r>
      <w:r>
        <w:rPr>
          <w:sz w:val="24"/>
        </w:rPr>
        <w:t>(форму)</w:t>
      </w:r>
      <w:r>
        <w:rPr>
          <w:spacing w:val="40"/>
          <w:sz w:val="24"/>
        </w:rPr>
        <w:t xml:space="preserve"> </w:t>
      </w:r>
      <w:r>
        <w:rPr>
          <w:sz w:val="24"/>
        </w:rPr>
        <w:t>в</w:t>
      </w:r>
      <w:r>
        <w:rPr>
          <w:spacing w:val="40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40"/>
          <w:sz w:val="24"/>
        </w:rPr>
        <w:t xml:space="preserve"> </w:t>
      </w:r>
      <w:r>
        <w:rPr>
          <w:sz w:val="24"/>
        </w:rPr>
        <w:t>с предложенными вариантами и обязаны в течение учебного года ежедневно носить ее.</w:t>
      </w:r>
    </w:p>
    <w:p>
      <w:pPr>
        <w:pStyle w:val="7"/>
        <w:numPr>
          <w:ilvl w:val="1"/>
          <w:numId w:val="8"/>
        </w:numPr>
        <w:tabs>
          <w:tab w:val="left" w:pos="954"/>
        </w:tabs>
        <w:spacing w:before="0" w:after="0" w:line="240" w:lineRule="auto"/>
        <w:ind w:left="953" w:right="0" w:hanging="422"/>
        <w:jc w:val="left"/>
        <w:rPr>
          <w:sz w:val="24"/>
        </w:rPr>
      </w:pPr>
      <w:r>
        <w:rPr>
          <w:sz w:val="24"/>
        </w:rPr>
        <w:t>Содержать</w:t>
      </w:r>
      <w:r>
        <w:rPr>
          <w:spacing w:val="-2"/>
          <w:sz w:val="24"/>
        </w:rPr>
        <w:t xml:space="preserve"> </w:t>
      </w:r>
      <w:r>
        <w:rPr>
          <w:sz w:val="24"/>
        </w:rPr>
        <w:t>одежду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чистоте,</w:t>
      </w:r>
      <w:r>
        <w:rPr>
          <w:spacing w:val="-1"/>
          <w:sz w:val="24"/>
        </w:rPr>
        <w:t xml:space="preserve"> </w:t>
      </w:r>
      <w:r>
        <w:rPr>
          <w:sz w:val="24"/>
        </w:rPr>
        <w:t>относиться к</w:t>
      </w:r>
      <w:r>
        <w:rPr>
          <w:spacing w:val="-3"/>
          <w:sz w:val="24"/>
        </w:rPr>
        <w:t xml:space="preserve"> </w:t>
      </w:r>
      <w:r>
        <w:rPr>
          <w:sz w:val="24"/>
        </w:rPr>
        <w:t>ней</w:t>
      </w:r>
      <w:r>
        <w:rPr>
          <w:spacing w:val="-1"/>
          <w:sz w:val="24"/>
        </w:rPr>
        <w:t xml:space="preserve"> </w:t>
      </w:r>
      <w:r>
        <w:rPr>
          <w:sz w:val="24"/>
        </w:rPr>
        <w:t>бережно, помнить,</w:t>
      </w:r>
      <w:r>
        <w:rPr>
          <w:spacing w:val="-4"/>
          <w:sz w:val="24"/>
        </w:rPr>
        <w:t xml:space="preserve"> </w:t>
      </w:r>
      <w:r>
        <w:rPr>
          <w:sz w:val="24"/>
        </w:rPr>
        <w:t>что внешний</w:t>
      </w:r>
      <w:r>
        <w:rPr>
          <w:spacing w:val="-1"/>
          <w:sz w:val="24"/>
        </w:rPr>
        <w:t xml:space="preserve"> </w:t>
      </w:r>
      <w:r>
        <w:rPr>
          <w:sz w:val="24"/>
        </w:rPr>
        <w:t>вид</w:t>
      </w:r>
      <w:r>
        <w:rPr>
          <w:spacing w:val="2"/>
          <w:sz w:val="24"/>
        </w:rPr>
        <w:t xml:space="preserve"> </w:t>
      </w:r>
      <w:r>
        <w:rPr>
          <w:spacing w:val="-2"/>
          <w:sz w:val="24"/>
        </w:rPr>
        <w:t>ученика</w:t>
      </w:r>
    </w:p>
    <w:p>
      <w:pPr>
        <w:pStyle w:val="5"/>
        <w:rPr>
          <w:rFonts w:hint="default"/>
          <w:lang w:val="ru-RU"/>
        </w:rPr>
      </w:pPr>
      <w:r>
        <w:t xml:space="preserve">– это лицо </w:t>
      </w:r>
      <w:r>
        <w:rPr>
          <w:lang w:val="ru-RU"/>
        </w:rPr>
        <w:t>школы</w:t>
      </w:r>
      <w:r>
        <w:rPr>
          <w:rFonts w:hint="default"/>
          <w:lang w:val="ru-RU"/>
        </w:rPr>
        <w:t>.</w:t>
      </w:r>
    </w:p>
    <w:p>
      <w:pPr>
        <w:spacing w:after="0"/>
        <w:sectPr>
          <w:pgSz w:w="11910" w:h="16840"/>
          <w:pgMar w:top="1040" w:right="740" w:bottom="280" w:left="600" w:header="720" w:footer="720" w:gutter="0"/>
          <w:cols w:space="720" w:num="1"/>
        </w:sectPr>
      </w:pPr>
    </w:p>
    <w:p>
      <w:pPr>
        <w:pStyle w:val="7"/>
        <w:numPr>
          <w:ilvl w:val="1"/>
          <w:numId w:val="8"/>
        </w:numPr>
        <w:tabs>
          <w:tab w:val="left" w:pos="954"/>
        </w:tabs>
        <w:spacing w:before="65" w:after="0" w:line="240" w:lineRule="auto"/>
        <w:ind w:left="953" w:right="0" w:hanging="422"/>
        <w:jc w:val="both"/>
        <w:rPr>
          <w:sz w:val="24"/>
        </w:rPr>
      </w:pPr>
      <w:r>
        <w:rPr>
          <w:sz w:val="24"/>
        </w:rPr>
        <w:t>Спортивная</w:t>
      </w:r>
      <w:r>
        <w:rPr>
          <w:spacing w:val="-6"/>
          <w:sz w:val="24"/>
        </w:rPr>
        <w:t xml:space="preserve"> </w:t>
      </w:r>
      <w:r>
        <w:rPr>
          <w:sz w:val="24"/>
        </w:rPr>
        <w:t>форма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дни уроков</w:t>
      </w:r>
      <w:r>
        <w:rPr>
          <w:spacing w:val="-3"/>
          <w:sz w:val="24"/>
        </w:rPr>
        <w:t xml:space="preserve"> </w:t>
      </w:r>
      <w:r>
        <w:rPr>
          <w:sz w:val="24"/>
        </w:rPr>
        <w:t>физической</w:t>
      </w:r>
      <w:r>
        <w:rPr>
          <w:spacing w:val="-4"/>
          <w:sz w:val="24"/>
        </w:rPr>
        <w:t xml:space="preserve"> </w:t>
      </w:r>
      <w:r>
        <w:rPr>
          <w:sz w:val="24"/>
        </w:rPr>
        <w:t>культуры</w:t>
      </w:r>
      <w:r>
        <w:rPr>
          <w:spacing w:val="-3"/>
          <w:sz w:val="24"/>
        </w:rPr>
        <w:t xml:space="preserve"> </w:t>
      </w:r>
      <w:r>
        <w:rPr>
          <w:sz w:val="24"/>
        </w:rPr>
        <w:t>приносится</w:t>
      </w:r>
      <w:r>
        <w:rPr>
          <w:spacing w:val="-1"/>
          <w:sz w:val="24"/>
        </w:rPr>
        <w:t xml:space="preserve"> </w:t>
      </w:r>
      <w:r>
        <w:rPr>
          <w:sz w:val="24"/>
        </w:rPr>
        <w:t>учащимися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собой.</w:t>
      </w:r>
    </w:p>
    <w:p>
      <w:pPr>
        <w:pStyle w:val="5"/>
        <w:jc w:val="both"/>
      </w:pPr>
      <w:r>
        <w:t>4.5.</w:t>
      </w:r>
      <w:r>
        <w:rPr>
          <w:spacing w:val="-3"/>
        </w:rPr>
        <w:t xml:space="preserve"> </w:t>
      </w:r>
      <w:r>
        <w:t>Ученики</w:t>
      </w:r>
      <w:r>
        <w:rPr>
          <w:spacing w:val="-2"/>
        </w:rPr>
        <w:t xml:space="preserve"> </w:t>
      </w:r>
      <w:r>
        <w:rPr>
          <w:spacing w:val="-2"/>
          <w:lang w:val="ru-RU"/>
        </w:rPr>
        <w:t>школы</w:t>
      </w:r>
      <w:r>
        <w:rPr>
          <w:spacing w:val="55"/>
        </w:rPr>
        <w:t xml:space="preserve"> </w:t>
      </w:r>
      <w:r>
        <w:t>обязаны</w:t>
      </w:r>
      <w:r>
        <w:rPr>
          <w:spacing w:val="-2"/>
        </w:rPr>
        <w:t xml:space="preserve"> </w:t>
      </w:r>
      <w:r>
        <w:t>выполнять</w:t>
      </w:r>
      <w:r>
        <w:rPr>
          <w:spacing w:val="-3"/>
        </w:rPr>
        <w:t xml:space="preserve"> </w:t>
      </w:r>
      <w:r>
        <w:t>все</w:t>
      </w:r>
      <w:r>
        <w:rPr>
          <w:spacing w:val="-3"/>
        </w:rPr>
        <w:t xml:space="preserve"> </w:t>
      </w:r>
      <w:r>
        <w:t>пункты</w:t>
      </w:r>
      <w:r>
        <w:rPr>
          <w:spacing w:val="-2"/>
        </w:rPr>
        <w:t xml:space="preserve"> </w:t>
      </w:r>
      <w:r>
        <w:t>данного</w:t>
      </w:r>
      <w:r>
        <w:rPr>
          <w:spacing w:val="-2"/>
        </w:rPr>
        <w:t xml:space="preserve"> положения.</w:t>
      </w:r>
    </w:p>
    <w:p>
      <w:pPr>
        <w:pStyle w:val="5"/>
        <w:ind w:left="0"/>
        <w:rPr>
          <w:sz w:val="26"/>
        </w:rPr>
      </w:pPr>
    </w:p>
    <w:p>
      <w:pPr>
        <w:pStyle w:val="5"/>
        <w:spacing w:before="5"/>
        <w:ind w:left="0"/>
        <w:rPr>
          <w:sz w:val="22"/>
        </w:rPr>
      </w:pPr>
    </w:p>
    <w:p>
      <w:pPr>
        <w:pStyle w:val="2"/>
        <w:numPr>
          <w:ilvl w:val="0"/>
          <w:numId w:val="6"/>
        </w:numPr>
        <w:tabs>
          <w:tab w:val="left" w:pos="5099"/>
        </w:tabs>
        <w:spacing w:before="1" w:after="0" w:line="274" w:lineRule="exact"/>
        <w:ind w:left="5098" w:right="0" w:hanging="721"/>
        <w:jc w:val="both"/>
      </w:pPr>
      <w:r>
        <w:t>Обязанности</w:t>
      </w:r>
      <w:r>
        <w:rPr>
          <w:spacing w:val="-2"/>
        </w:rPr>
        <w:t xml:space="preserve"> родителей</w:t>
      </w:r>
    </w:p>
    <w:p>
      <w:pPr>
        <w:pStyle w:val="7"/>
        <w:numPr>
          <w:ilvl w:val="1"/>
          <w:numId w:val="9"/>
        </w:numPr>
        <w:tabs>
          <w:tab w:val="left" w:pos="1025"/>
        </w:tabs>
        <w:spacing w:before="0" w:after="0" w:line="240" w:lineRule="auto"/>
        <w:ind w:left="532" w:right="106" w:firstLine="0"/>
        <w:jc w:val="both"/>
        <w:rPr>
          <w:sz w:val="24"/>
        </w:rPr>
      </w:pPr>
      <w:r>
        <w:rPr>
          <w:sz w:val="24"/>
        </w:rPr>
        <w:t xml:space="preserve">Приобрести обучающимся повседневную одежду (форму), согласно условиям данного Положения до начала учебного года, и делать это по мере необходимости, вплоть до окончания обучающимися </w:t>
      </w:r>
      <w:r>
        <w:rPr>
          <w:sz w:val="24"/>
          <w:lang w:val="ru-RU"/>
        </w:rPr>
        <w:t>школы</w:t>
      </w:r>
      <w:r>
        <w:rPr>
          <w:sz w:val="24"/>
        </w:rPr>
        <w:t>.</w:t>
      </w:r>
    </w:p>
    <w:p>
      <w:pPr>
        <w:pStyle w:val="7"/>
        <w:numPr>
          <w:ilvl w:val="1"/>
          <w:numId w:val="9"/>
        </w:numPr>
        <w:tabs>
          <w:tab w:val="left" w:pos="956"/>
        </w:tabs>
        <w:spacing w:before="0" w:after="0" w:line="237" w:lineRule="auto"/>
        <w:ind w:left="532" w:right="111" w:firstLine="0"/>
        <w:jc w:val="both"/>
        <w:rPr>
          <w:sz w:val="24"/>
        </w:rPr>
      </w:pPr>
      <w:r>
        <w:rPr>
          <w:sz w:val="24"/>
        </w:rPr>
        <w:t>Контролировать</w:t>
      </w:r>
      <w:r>
        <w:rPr>
          <w:spacing w:val="-2"/>
          <w:sz w:val="24"/>
        </w:rPr>
        <w:t xml:space="preserve"> </w:t>
      </w:r>
      <w:r>
        <w:rPr>
          <w:sz w:val="24"/>
        </w:rPr>
        <w:t>внешний</w:t>
      </w:r>
      <w:r>
        <w:rPr>
          <w:spacing w:val="-1"/>
          <w:sz w:val="24"/>
        </w:rPr>
        <w:t xml:space="preserve"> </w:t>
      </w:r>
      <w:r>
        <w:rPr>
          <w:sz w:val="24"/>
        </w:rPr>
        <w:t>вид учащихся</w:t>
      </w:r>
      <w:r>
        <w:rPr>
          <w:spacing w:val="-2"/>
          <w:sz w:val="24"/>
        </w:rPr>
        <w:t xml:space="preserve"> </w:t>
      </w:r>
      <w:r>
        <w:rPr>
          <w:sz w:val="24"/>
        </w:rPr>
        <w:t>перед</w:t>
      </w:r>
      <w:r>
        <w:rPr>
          <w:spacing w:val="-2"/>
          <w:sz w:val="24"/>
        </w:rPr>
        <w:t xml:space="preserve"> </w:t>
      </w:r>
      <w:r>
        <w:rPr>
          <w:sz w:val="24"/>
        </w:rPr>
        <w:t>выходом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pacing w:val="-3"/>
          <w:sz w:val="24"/>
          <w:lang w:val="ru-RU"/>
        </w:rPr>
        <w:t>школу</w:t>
      </w:r>
      <w:r>
        <w:rPr>
          <w:sz w:val="24"/>
        </w:rPr>
        <w:t xml:space="preserve"> в</w:t>
      </w:r>
      <w:r>
        <w:rPr>
          <w:spacing w:val="-3"/>
          <w:sz w:val="24"/>
        </w:rPr>
        <w:t xml:space="preserve"> </w:t>
      </w:r>
      <w:r>
        <w:rPr>
          <w:sz w:val="24"/>
        </w:rPr>
        <w:t>строгом</w:t>
      </w:r>
      <w:r>
        <w:rPr>
          <w:spacing w:val="-3"/>
          <w:sz w:val="24"/>
        </w:rPr>
        <w:t xml:space="preserve"> </w:t>
      </w:r>
      <w:r>
        <w:rPr>
          <w:sz w:val="24"/>
        </w:rPr>
        <w:t>соответствии с требованиями Положения.</w:t>
      </w:r>
    </w:p>
    <w:p>
      <w:pPr>
        <w:pStyle w:val="7"/>
        <w:numPr>
          <w:ilvl w:val="1"/>
          <w:numId w:val="9"/>
        </w:numPr>
        <w:tabs>
          <w:tab w:val="left" w:pos="954"/>
        </w:tabs>
        <w:spacing w:before="0" w:after="0" w:line="240" w:lineRule="auto"/>
        <w:ind w:left="953" w:right="0" w:hanging="422"/>
        <w:jc w:val="both"/>
        <w:rPr>
          <w:sz w:val="24"/>
        </w:rPr>
      </w:pPr>
      <w:r>
        <w:rPr>
          <w:sz w:val="24"/>
        </w:rPr>
        <w:t>Выполнять</w:t>
      </w:r>
      <w:r>
        <w:rPr>
          <w:spacing w:val="-2"/>
          <w:sz w:val="24"/>
        </w:rPr>
        <w:t xml:space="preserve"> </w:t>
      </w:r>
      <w:r>
        <w:rPr>
          <w:sz w:val="24"/>
        </w:rPr>
        <w:t>все</w:t>
      </w:r>
      <w:r>
        <w:rPr>
          <w:spacing w:val="-3"/>
          <w:sz w:val="24"/>
        </w:rPr>
        <w:t xml:space="preserve"> </w:t>
      </w:r>
      <w:r>
        <w:rPr>
          <w:sz w:val="24"/>
        </w:rPr>
        <w:t>пункты</w:t>
      </w:r>
      <w:r>
        <w:rPr>
          <w:spacing w:val="-2"/>
          <w:sz w:val="24"/>
        </w:rPr>
        <w:t xml:space="preserve"> </w:t>
      </w:r>
      <w:r>
        <w:rPr>
          <w:sz w:val="24"/>
        </w:rPr>
        <w:t>данного</w:t>
      </w:r>
      <w:r>
        <w:rPr>
          <w:spacing w:val="-2"/>
          <w:sz w:val="24"/>
        </w:rPr>
        <w:t xml:space="preserve"> Положения.</w:t>
      </w:r>
    </w:p>
    <w:p>
      <w:pPr>
        <w:pStyle w:val="5"/>
        <w:spacing w:before="5"/>
        <w:ind w:left="0"/>
      </w:pPr>
    </w:p>
    <w:p>
      <w:pPr>
        <w:pStyle w:val="2"/>
        <w:numPr>
          <w:ilvl w:val="0"/>
          <w:numId w:val="6"/>
        </w:numPr>
        <w:tabs>
          <w:tab w:val="left" w:pos="4253"/>
          <w:tab w:val="left" w:pos="4254"/>
        </w:tabs>
        <w:spacing w:before="0" w:after="0" w:line="274" w:lineRule="exact"/>
        <w:ind w:left="4253" w:right="0" w:hanging="721"/>
        <w:jc w:val="left"/>
      </w:pPr>
      <w:r>
        <w:t>Меры</w:t>
      </w:r>
      <w:r>
        <w:rPr>
          <w:spacing w:val="-6"/>
        </w:rPr>
        <w:t xml:space="preserve"> </w:t>
      </w:r>
      <w:r>
        <w:t>административного</w:t>
      </w:r>
      <w:r>
        <w:rPr>
          <w:spacing w:val="-5"/>
        </w:rPr>
        <w:t xml:space="preserve"> </w:t>
      </w:r>
      <w:r>
        <w:rPr>
          <w:spacing w:val="-2"/>
        </w:rPr>
        <w:t>воздействия</w:t>
      </w:r>
    </w:p>
    <w:p>
      <w:pPr>
        <w:pStyle w:val="7"/>
        <w:numPr>
          <w:ilvl w:val="1"/>
          <w:numId w:val="10"/>
        </w:numPr>
        <w:tabs>
          <w:tab w:val="left" w:pos="1101"/>
          <w:tab w:val="left" w:pos="1103"/>
          <w:tab w:val="left" w:pos="2128"/>
          <w:tab w:val="left" w:pos="3447"/>
          <w:tab w:val="left" w:pos="3984"/>
          <w:tab w:val="left" w:pos="5076"/>
          <w:tab w:val="left" w:pos="6690"/>
          <w:tab w:val="left" w:pos="7016"/>
          <w:tab w:val="left" w:pos="7944"/>
          <w:tab w:val="left" w:pos="9124"/>
          <w:tab w:val="left" w:pos="9462"/>
        </w:tabs>
        <w:spacing w:before="0" w:after="0" w:line="240" w:lineRule="auto"/>
        <w:ind w:left="532" w:right="107" w:firstLine="0"/>
        <w:jc w:val="left"/>
        <w:rPr>
          <w:sz w:val="24"/>
        </w:rPr>
      </w:pPr>
      <w:r>
        <w:rPr>
          <w:spacing w:val="-2"/>
          <w:sz w:val="24"/>
        </w:rPr>
        <w:t>Данный</w:t>
      </w:r>
      <w:r>
        <w:rPr>
          <w:sz w:val="24"/>
        </w:rPr>
        <w:tab/>
      </w:r>
      <w:r>
        <w:rPr>
          <w:spacing w:val="-2"/>
          <w:sz w:val="24"/>
        </w:rPr>
        <w:t>локальный</w:t>
      </w:r>
      <w:r>
        <w:rPr>
          <w:sz w:val="24"/>
        </w:rPr>
        <w:tab/>
      </w:r>
      <w:r>
        <w:rPr>
          <w:spacing w:val="-4"/>
          <w:sz w:val="24"/>
        </w:rPr>
        <w:t>акт</w:t>
      </w:r>
      <w:r>
        <w:rPr>
          <w:sz w:val="24"/>
        </w:rPr>
        <w:tab/>
      </w:r>
      <w:r>
        <w:rPr>
          <w:spacing w:val="-2"/>
          <w:sz w:val="24"/>
        </w:rPr>
        <w:t>является</w:t>
      </w:r>
      <w:r>
        <w:rPr>
          <w:sz w:val="24"/>
        </w:rPr>
        <w:tab/>
      </w:r>
      <w:r>
        <w:rPr>
          <w:spacing w:val="-2"/>
          <w:sz w:val="24"/>
        </w:rPr>
        <w:t>приложением</w:t>
      </w:r>
      <w:r>
        <w:rPr>
          <w:sz w:val="24"/>
        </w:rPr>
        <w:tab/>
      </w:r>
      <w:r>
        <w:rPr>
          <w:spacing w:val="-10"/>
          <w:sz w:val="24"/>
        </w:rPr>
        <w:t>к</w:t>
      </w:r>
      <w:r>
        <w:rPr>
          <w:sz w:val="24"/>
        </w:rPr>
        <w:tab/>
      </w:r>
      <w:r>
        <w:rPr>
          <w:spacing w:val="-2"/>
          <w:sz w:val="24"/>
        </w:rPr>
        <w:t>Уставу</w:t>
      </w:r>
      <w:r>
        <w:rPr>
          <w:sz w:val="24"/>
        </w:rPr>
        <w:tab/>
      </w:r>
      <w:r>
        <w:rPr>
          <w:sz w:val="24"/>
          <w:lang w:val="ru-RU"/>
        </w:rPr>
        <w:t>школы</w:t>
      </w:r>
      <w:r>
        <w:rPr>
          <w:sz w:val="24"/>
        </w:rPr>
        <w:tab/>
      </w:r>
      <w:r>
        <w:rPr>
          <w:spacing w:val="-10"/>
          <w:sz w:val="24"/>
        </w:rPr>
        <w:t>и</w:t>
      </w:r>
      <w:r>
        <w:rPr>
          <w:sz w:val="24"/>
        </w:rPr>
        <w:tab/>
      </w:r>
      <w:r>
        <w:rPr>
          <w:spacing w:val="-2"/>
          <w:sz w:val="24"/>
        </w:rPr>
        <w:t xml:space="preserve">подлежит </w:t>
      </w:r>
      <w:r>
        <w:rPr>
          <w:sz w:val="24"/>
        </w:rPr>
        <w:t>обязательному исполнению обучающимися и другими работниками</w:t>
      </w:r>
      <w:r>
        <w:rPr>
          <w:rFonts w:hint="default"/>
          <w:sz w:val="24"/>
          <w:lang w:val="ru-RU"/>
        </w:rPr>
        <w:t xml:space="preserve"> школы</w:t>
      </w:r>
      <w:r>
        <w:rPr>
          <w:sz w:val="24"/>
        </w:rPr>
        <w:t>.</w:t>
      </w:r>
    </w:p>
    <w:p>
      <w:pPr>
        <w:pStyle w:val="7"/>
        <w:numPr>
          <w:ilvl w:val="1"/>
          <w:numId w:val="10"/>
        </w:numPr>
        <w:tabs>
          <w:tab w:val="left" w:pos="894"/>
        </w:tabs>
        <w:spacing w:before="0" w:after="0" w:line="240" w:lineRule="auto"/>
        <w:ind w:left="532" w:right="106" w:firstLine="0"/>
        <w:jc w:val="left"/>
        <w:rPr>
          <w:sz w:val="24"/>
        </w:rPr>
      </w:pPr>
      <w:r>
        <w:rPr>
          <w:sz w:val="24"/>
        </w:rPr>
        <w:t>Несоблюдение</w:t>
      </w:r>
      <w:r>
        <w:rPr>
          <w:spacing w:val="-4"/>
          <w:sz w:val="24"/>
        </w:rPr>
        <w:t xml:space="preserve"> </w:t>
      </w:r>
      <w:r>
        <w:rPr>
          <w:sz w:val="24"/>
        </w:rPr>
        <w:t>обучающимися</w:t>
      </w:r>
      <w:r>
        <w:rPr>
          <w:spacing w:val="-3"/>
          <w:sz w:val="24"/>
        </w:rPr>
        <w:t xml:space="preserve"> </w:t>
      </w:r>
      <w:r>
        <w:rPr>
          <w:sz w:val="24"/>
        </w:rPr>
        <w:t>данного</w:t>
      </w:r>
      <w:r>
        <w:rPr>
          <w:spacing w:val="-3"/>
          <w:sz w:val="24"/>
        </w:rPr>
        <w:t xml:space="preserve"> </w:t>
      </w:r>
      <w:r>
        <w:rPr>
          <w:sz w:val="24"/>
        </w:rPr>
        <w:t>Положения является</w:t>
      </w:r>
      <w:r>
        <w:rPr>
          <w:spacing w:val="-3"/>
          <w:sz w:val="24"/>
        </w:rPr>
        <w:t xml:space="preserve"> </w:t>
      </w:r>
      <w:r>
        <w:rPr>
          <w:sz w:val="24"/>
        </w:rPr>
        <w:t>нарушением</w:t>
      </w:r>
      <w:r>
        <w:rPr>
          <w:spacing w:val="-4"/>
          <w:sz w:val="24"/>
        </w:rPr>
        <w:t xml:space="preserve"> </w:t>
      </w:r>
      <w:r>
        <w:rPr>
          <w:sz w:val="24"/>
        </w:rPr>
        <w:t>Устава</w:t>
      </w:r>
      <w:r>
        <w:rPr>
          <w:rFonts w:hint="default"/>
          <w:sz w:val="24"/>
          <w:lang w:val="ru-RU"/>
        </w:rPr>
        <w:t xml:space="preserve"> школы</w:t>
      </w:r>
      <w:r>
        <w:rPr>
          <w:sz w:val="24"/>
        </w:rPr>
        <w:t xml:space="preserve"> и Правил внутреннего распорядка для обучающихся в</w:t>
      </w:r>
      <w:r>
        <w:rPr>
          <w:rFonts w:hint="default"/>
          <w:sz w:val="24"/>
          <w:lang w:val="ru-RU"/>
        </w:rPr>
        <w:t xml:space="preserve"> </w:t>
      </w:r>
      <w:r>
        <w:rPr>
          <w:sz w:val="24"/>
          <w:lang w:val="ru-RU"/>
        </w:rPr>
        <w:t>школе</w:t>
      </w:r>
      <w:r>
        <w:rPr>
          <w:sz w:val="24"/>
        </w:rPr>
        <w:t>.</w:t>
      </w:r>
    </w:p>
    <w:p>
      <w:pPr>
        <w:pStyle w:val="7"/>
        <w:numPr>
          <w:ilvl w:val="1"/>
          <w:numId w:val="10"/>
        </w:numPr>
        <w:tabs>
          <w:tab w:val="left" w:pos="1090"/>
        </w:tabs>
        <w:spacing w:before="0" w:after="0" w:line="240" w:lineRule="auto"/>
        <w:ind w:left="532" w:right="113" w:firstLine="0"/>
        <w:jc w:val="left"/>
        <w:rPr>
          <w:sz w:val="24"/>
        </w:rPr>
      </w:pPr>
      <w:r>
        <w:rPr>
          <w:sz w:val="24"/>
        </w:rPr>
        <w:t>О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случае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нарушения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обучающимися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данного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положения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родители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должны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быть поставлены в известность классным руководителем в течение учебного дня.</w:t>
      </w:r>
    </w:p>
    <w:p>
      <w:pPr>
        <w:pStyle w:val="7"/>
        <w:numPr>
          <w:ilvl w:val="1"/>
          <w:numId w:val="10"/>
        </w:numPr>
        <w:tabs>
          <w:tab w:val="left" w:pos="1006"/>
        </w:tabs>
        <w:spacing w:before="0" w:after="0" w:line="240" w:lineRule="auto"/>
        <w:ind w:left="532" w:right="112" w:firstLine="0"/>
        <w:jc w:val="left"/>
        <w:rPr>
          <w:sz w:val="24"/>
        </w:rPr>
      </w:pPr>
      <w:r>
        <w:rPr>
          <w:sz w:val="24"/>
        </w:rPr>
        <w:t>За</w:t>
      </w:r>
      <w:r>
        <w:rPr>
          <w:spacing w:val="40"/>
          <w:sz w:val="24"/>
        </w:rPr>
        <w:t xml:space="preserve"> </w:t>
      </w:r>
      <w:r>
        <w:rPr>
          <w:sz w:val="24"/>
        </w:rPr>
        <w:t>нарушение</w:t>
      </w:r>
      <w:r>
        <w:rPr>
          <w:spacing w:val="40"/>
          <w:sz w:val="24"/>
        </w:rPr>
        <w:t xml:space="preserve"> </w:t>
      </w:r>
      <w:r>
        <w:rPr>
          <w:sz w:val="24"/>
        </w:rPr>
        <w:t>данного</w:t>
      </w:r>
      <w:r>
        <w:rPr>
          <w:spacing w:val="40"/>
          <w:sz w:val="24"/>
        </w:rPr>
        <w:t xml:space="preserve"> </w:t>
      </w:r>
      <w:r>
        <w:rPr>
          <w:sz w:val="24"/>
        </w:rPr>
        <w:t>Положения</w:t>
      </w:r>
      <w:r>
        <w:rPr>
          <w:spacing w:val="40"/>
          <w:sz w:val="24"/>
        </w:rPr>
        <w:t xml:space="preserve"> </w:t>
      </w:r>
      <w:r>
        <w:rPr>
          <w:sz w:val="24"/>
        </w:rPr>
        <w:t>Устава</w:t>
      </w:r>
      <w:r>
        <w:rPr>
          <w:spacing w:val="40"/>
          <w:sz w:val="24"/>
        </w:rPr>
        <w:t xml:space="preserve"> </w:t>
      </w:r>
      <w:r>
        <w:rPr>
          <w:spacing w:val="40"/>
          <w:sz w:val="24"/>
          <w:lang w:val="ru-RU"/>
        </w:rPr>
        <w:t>школы</w:t>
      </w:r>
      <w:r>
        <w:rPr>
          <w:spacing w:val="40"/>
          <w:sz w:val="24"/>
        </w:rPr>
        <w:t xml:space="preserve"> </w:t>
      </w:r>
      <w:r>
        <w:rPr>
          <w:sz w:val="24"/>
        </w:rPr>
        <w:t>учащиеся</w:t>
      </w:r>
      <w:r>
        <w:rPr>
          <w:spacing w:val="40"/>
          <w:sz w:val="24"/>
        </w:rPr>
        <w:t xml:space="preserve"> </w:t>
      </w:r>
      <w:r>
        <w:rPr>
          <w:sz w:val="24"/>
        </w:rPr>
        <w:t>могут</w:t>
      </w:r>
      <w:r>
        <w:rPr>
          <w:spacing w:val="40"/>
          <w:sz w:val="24"/>
        </w:rPr>
        <w:t xml:space="preserve"> </w:t>
      </w:r>
      <w:r>
        <w:rPr>
          <w:sz w:val="24"/>
        </w:rPr>
        <w:t>быть</w:t>
      </w:r>
      <w:r>
        <w:rPr>
          <w:spacing w:val="40"/>
          <w:sz w:val="24"/>
        </w:rPr>
        <w:t xml:space="preserve"> </w:t>
      </w:r>
      <w:r>
        <w:rPr>
          <w:sz w:val="24"/>
        </w:rPr>
        <w:t>подвергнуты дисциплинарной ответственности и общественному порицанию.</w:t>
      </w:r>
    </w:p>
    <w:sectPr>
      <w:pgSz w:w="11910" w:h="16840"/>
      <w:pgMar w:top="760" w:right="740" w:bottom="280" w:left="600" w:header="720" w:footer="720" w:gutter="0"/>
      <w:cols w:space="720" w:num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0002AFF" w:usb1="C000247B" w:usb2="00000009" w:usb3="00000000" w:csb0="200001FF" w:csb1="00000000"/>
  </w:font>
  <w:font w:name="Calibri">
    <w:panose1 w:val="020F0502020204030204"/>
    <w:charset w:val="86"/>
    <w:family w:val="swiss"/>
    <w:pitch w:val="default"/>
    <w:sig w:usb0="E0002AFF" w:usb1="C000247B" w:usb2="00000009" w:usb3="00000000" w:csb0="200001FF" w:csb1="00000000"/>
  </w:font>
  <w:font w:name="Calibri">
    <w:panose1 w:val="020F0502020204030204"/>
    <w:charset w:val="00"/>
    <w:family w:val="auto"/>
    <w:pitch w:val="default"/>
    <w:sig w:usb0="E0002AFF" w:usb1="C000247B" w:usb2="00000009" w:usb3="00000000" w:csb0="200001FF" w:csb1="0000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40" w:lineRule="auto"/>
      </w:pPr>
      <w:r>
        <w:separator/>
      </w:r>
    </w:p>
  </w:footnote>
  <w:footnote w:type="continuationSeparator" w:id="1">
    <w:p>
      <w:pPr>
        <w:spacing w:before="0"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9239341B"/>
    <w:multiLevelType w:val="multilevel"/>
    <w:tmpl w:val="9239341B"/>
    <w:lvl w:ilvl="0" w:tentative="0">
      <w:start w:val="5"/>
      <w:numFmt w:val="decimal"/>
      <w:lvlText w:val="%1"/>
      <w:lvlJc w:val="left"/>
      <w:pPr>
        <w:ind w:left="532" w:hanging="492"/>
        <w:jc w:val="left"/>
      </w:pPr>
      <w:rPr>
        <w:rFonts w:hint="default"/>
        <w:lang w:val="ru-RU" w:eastAsia="en-US" w:bidi="ar-SA"/>
      </w:rPr>
    </w:lvl>
    <w:lvl w:ilvl="1" w:tentative="0">
      <w:start w:val="1"/>
      <w:numFmt w:val="decimal"/>
      <w:lvlText w:val="%1.%2."/>
      <w:lvlJc w:val="left"/>
      <w:pPr>
        <w:ind w:left="532" w:hanging="492"/>
        <w:jc w:val="lef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2" w:tentative="0">
      <w:start w:val="0"/>
      <w:numFmt w:val="bullet"/>
      <w:lvlText w:val="•"/>
      <w:lvlJc w:val="left"/>
      <w:pPr>
        <w:ind w:left="2545" w:hanging="492"/>
      </w:pPr>
      <w:rPr>
        <w:rFonts w:hint="default"/>
        <w:lang w:val="ru-RU" w:eastAsia="en-US" w:bidi="ar-SA"/>
      </w:rPr>
    </w:lvl>
    <w:lvl w:ilvl="3" w:tentative="0">
      <w:start w:val="0"/>
      <w:numFmt w:val="bullet"/>
      <w:lvlText w:val="•"/>
      <w:lvlJc w:val="left"/>
      <w:pPr>
        <w:ind w:left="3547" w:hanging="492"/>
      </w:pPr>
      <w:rPr>
        <w:rFonts w:hint="default"/>
        <w:lang w:val="ru-RU" w:eastAsia="en-US" w:bidi="ar-SA"/>
      </w:rPr>
    </w:lvl>
    <w:lvl w:ilvl="4" w:tentative="0">
      <w:start w:val="0"/>
      <w:numFmt w:val="bullet"/>
      <w:lvlText w:val="•"/>
      <w:lvlJc w:val="left"/>
      <w:pPr>
        <w:ind w:left="4550" w:hanging="492"/>
      </w:pPr>
      <w:rPr>
        <w:rFonts w:hint="default"/>
        <w:lang w:val="ru-RU" w:eastAsia="en-US" w:bidi="ar-SA"/>
      </w:rPr>
    </w:lvl>
    <w:lvl w:ilvl="5" w:tentative="0">
      <w:start w:val="0"/>
      <w:numFmt w:val="bullet"/>
      <w:lvlText w:val="•"/>
      <w:lvlJc w:val="left"/>
      <w:pPr>
        <w:ind w:left="5553" w:hanging="492"/>
      </w:pPr>
      <w:rPr>
        <w:rFonts w:hint="default"/>
        <w:lang w:val="ru-RU" w:eastAsia="en-US" w:bidi="ar-SA"/>
      </w:rPr>
    </w:lvl>
    <w:lvl w:ilvl="6" w:tentative="0">
      <w:start w:val="0"/>
      <w:numFmt w:val="bullet"/>
      <w:lvlText w:val="•"/>
      <w:lvlJc w:val="left"/>
      <w:pPr>
        <w:ind w:left="6555" w:hanging="492"/>
      </w:pPr>
      <w:rPr>
        <w:rFonts w:hint="default"/>
        <w:lang w:val="ru-RU" w:eastAsia="en-US" w:bidi="ar-SA"/>
      </w:rPr>
    </w:lvl>
    <w:lvl w:ilvl="7" w:tentative="0">
      <w:start w:val="0"/>
      <w:numFmt w:val="bullet"/>
      <w:lvlText w:val="•"/>
      <w:lvlJc w:val="left"/>
      <w:pPr>
        <w:ind w:left="7558" w:hanging="492"/>
      </w:pPr>
      <w:rPr>
        <w:rFonts w:hint="default"/>
        <w:lang w:val="ru-RU" w:eastAsia="en-US" w:bidi="ar-SA"/>
      </w:rPr>
    </w:lvl>
    <w:lvl w:ilvl="8" w:tentative="0">
      <w:start w:val="0"/>
      <w:numFmt w:val="bullet"/>
      <w:lvlText w:val="•"/>
      <w:lvlJc w:val="left"/>
      <w:pPr>
        <w:ind w:left="8561" w:hanging="492"/>
      </w:pPr>
      <w:rPr>
        <w:rFonts w:hint="default"/>
        <w:lang w:val="ru-RU" w:eastAsia="en-US" w:bidi="ar-SA"/>
      </w:rPr>
    </w:lvl>
  </w:abstractNum>
  <w:abstractNum w:abstractNumId="1">
    <w:nsid w:val="B5E306ED"/>
    <w:multiLevelType w:val="multilevel"/>
    <w:tmpl w:val="B5E306ED"/>
    <w:lvl w:ilvl="0" w:tentative="0">
      <w:start w:val="0"/>
      <w:numFmt w:val="bullet"/>
      <w:lvlText w:val=""/>
      <w:lvlJc w:val="left"/>
      <w:pPr>
        <w:ind w:left="532" w:hanging="301"/>
      </w:pPr>
      <w:rPr>
        <w:rFonts w:hint="default" w:ascii="Symbol" w:hAnsi="Symbol" w:eastAsia="Symbol" w:cs="Symbol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entative="0">
      <w:start w:val="0"/>
      <w:numFmt w:val="bullet"/>
      <w:lvlText w:val="•"/>
      <w:lvlJc w:val="left"/>
      <w:pPr>
        <w:ind w:left="1542" w:hanging="301"/>
      </w:pPr>
      <w:rPr>
        <w:rFonts w:hint="default"/>
        <w:lang w:val="ru-RU" w:eastAsia="en-US" w:bidi="ar-SA"/>
      </w:rPr>
    </w:lvl>
    <w:lvl w:ilvl="2" w:tentative="0">
      <w:start w:val="0"/>
      <w:numFmt w:val="bullet"/>
      <w:lvlText w:val="•"/>
      <w:lvlJc w:val="left"/>
      <w:pPr>
        <w:ind w:left="2545" w:hanging="301"/>
      </w:pPr>
      <w:rPr>
        <w:rFonts w:hint="default"/>
        <w:lang w:val="ru-RU" w:eastAsia="en-US" w:bidi="ar-SA"/>
      </w:rPr>
    </w:lvl>
    <w:lvl w:ilvl="3" w:tentative="0">
      <w:start w:val="0"/>
      <w:numFmt w:val="bullet"/>
      <w:lvlText w:val="•"/>
      <w:lvlJc w:val="left"/>
      <w:pPr>
        <w:ind w:left="3547" w:hanging="301"/>
      </w:pPr>
      <w:rPr>
        <w:rFonts w:hint="default"/>
        <w:lang w:val="ru-RU" w:eastAsia="en-US" w:bidi="ar-SA"/>
      </w:rPr>
    </w:lvl>
    <w:lvl w:ilvl="4" w:tentative="0">
      <w:start w:val="0"/>
      <w:numFmt w:val="bullet"/>
      <w:lvlText w:val="•"/>
      <w:lvlJc w:val="left"/>
      <w:pPr>
        <w:ind w:left="4550" w:hanging="301"/>
      </w:pPr>
      <w:rPr>
        <w:rFonts w:hint="default"/>
        <w:lang w:val="ru-RU" w:eastAsia="en-US" w:bidi="ar-SA"/>
      </w:rPr>
    </w:lvl>
    <w:lvl w:ilvl="5" w:tentative="0">
      <w:start w:val="0"/>
      <w:numFmt w:val="bullet"/>
      <w:lvlText w:val="•"/>
      <w:lvlJc w:val="left"/>
      <w:pPr>
        <w:ind w:left="5553" w:hanging="301"/>
      </w:pPr>
      <w:rPr>
        <w:rFonts w:hint="default"/>
        <w:lang w:val="ru-RU" w:eastAsia="en-US" w:bidi="ar-SA"/>
      </w:rPr>
    </w:lvl>
    <w:lvl w:ilvl="6" w:tentative="0">
      <w:start w:val="0"/>
      <w:numFmt w:val="bullet"/>
      <w:lvlText w:val="•"/>
      <w:lvlJc w:val="left"/>
      <w:pPr>
        <w:ind w:left="6555" w:hanging="301"/>
      </w:pPr>
      <w:rPr>
        <w:rFonts w:hint="default"/>
        <w:lang w:val="ru-RU" w:eastAsia="en-US" w:bidi="ar-SA"/>
      </w:rPr>
    </w:lvl>
    <w:lvl w:ilvl="7" w:tentative="0">
      <w:start w:val="0"/>
      <w:numFmt w:val="bullet"/>
      <w:lvlText w:val="•"/>
      <w:lvlJc w:val="left"/>
      <w:pPr>
        <w:ind w:left="7558" w:hanging="301"/>
      </w:pPr>
      <w:rPr>
        <w:rFonts w:hint="default"/>
        <w:lang w:val="ru-RU" w:eastAsia="en-US" w:bidi="ar-SA"/>
      </w:rPr>
    </w:lvl>
    <w:lvl w:ilvl="8" w:tentative="0">
      <w:start w:val="0"/>
      <w:numFmt w:val="bullet"/>
      <w:lvlText w:val="•"/>
      <w:lvlJc w:val="left"/>
      <w:pPr>
        <w:ind w:left="8561" w:hanging="301"/>
      </w:pPr>
      <w:rPr>
        <w:rFonts w:hint="default"/>
        <w:lang w:val="ru-RU" w:eastAsia="en-US" w:bidi="ar-SA"/>
      </w:rPr>
    </w:lvl>
  </w:abstractNum>
  <w:abstractNum w:abstractNumId="2">
    <w:nsid w:val="BF205925"/>
    <w:multiLevelType w:val="multilevel"/>
    <w:tmpl w:val="BF205925"/>
    <w:lvl w:ilvl="0" w:tentative="0">
      <w:start w:val="2"/>
      <w:numFmt w:val="decimal"/>
      <w:lvlText w:val="%1"/>
      <w:lvlJc w:val="left"/>
      <w:pPr>
        <w:ind w:left="532" w:hanging="442"/>
        <w:jc w:val="left"/>
      </w:pPr>
      <w:rPr>
        <w:rFonts w:hint="default"/>
        <w:lang w:val="ru-RU" w:eastAsia="en-US" w:bidi="ar-SA"/>
      </w:rPr>
    </w:lvl>
    <w:lvl w:ilvl="1" w:tentative="0">
      <w:start w:val="1"/>
      <w:numFmt w:val="decimal"/>
      <w:lvlText w:val="%1.%2."/>
      <w:lvlJc w:val="left"/>
      <w:pPr>
        <w:ind w:left="532" w:hanging="442"/>
        <w:jc w:val="lef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2" w:tentative="0">
      <w:start w:val="1"/>
      <w:numFmt w:val="decimal"/>
      <w:lvlText w:val="%1.%2.%3."/>
      <w:lvlJc w:val="left"/>
      <w:pPr>
        <w:ind w:left="1132" w:hanging="600"/>
        <w:jc w:val="left"/>
      </w:pPr>
      <w:rPr>
        <w:rFonts w:hint="default" w:ascii="Times New Roman" w:hAnsi="Times New Roman" w:eastAsia="Times New Roman" w:cs="Times New Roman"/>
        <w:b/>
        <w:bCs/>
        <w:i w:val="0"/>
        <w:iCs w:val="0"/>
        <w:w w:val="100"/>
        <w:sz w:val="24"/>
        <w:szCs w:val="24"/>
        <w:lang w:val="ru-RU" w:eastAsia="en-US" w:bidi="ar-SA"/>
      </w:rPr>
    </w:lvl>
    <w:lvl w:ilvl="3" w:tentative="0">
      <w:start w:val="0"/>
      <w:numFmt w:val="bullet"/>
      <w:lvlText w:val="•"/>
      <w:lvlJc w:val="left"/>
      <w:pPr>
        <w:ind w:left="3234" w:hanging="600"/>
      </w:pPr>
      <w:rPr>
        <w:rFonts w:hint="default"/>
        <w:lang w:val="ru-RU" w:eastAsia="en-US" w:bidi="ar-SA"/>
      </w:rPr>
    </w:lvl>
    <w:lvl w:ilvl="4" w:tentative="0">
      <w:start w:val="0"/>
      <w:numFmt w:val="bullet"/>
      <w:lvlText w:val="•"/>
      <w:lvlJc w:val="left"/>
      <w:pPr>
        <w:ind w:left="4282" w:hanging="600"/>
      </w:pPr>
      <w:rPr>
        <w:rFonts w:hint="default"/>
        <w:lang w:val="ru-RU" w:eastAsia="en-US" w:bidi="ar-SA"/>
      </w:rPr>
    </w:lvl>
    <w:lvl w:ilvl="5" w:tentative="0">
      <w:start w:val="0"/>
      <w:numFmt w:val="bullet"/>
      <w:lvlText w:val="•"/>
      <w:lvlJc w:val="left"/>
      <w:pPr>
        <w:ind w:left="5329" w:hanging="600"/>
      </w:pPr>
      <w:rPr>
        <w:rFonts w:hint="default"/>
        <w:lang w:val="ru-RU" w:eastAsia="en-US" w:bidi="ar-SA"/>
      </w:rPr>
    </w:lvl>
    <w:lvl w:ilvl="6" w:tentative="0">
      <w:start w:val="0"/>
      <w:numFmt w:val="bullet"/>
      <w:lvlText w:val="•"/>
      <w:lvlJc w:val="left"/>
      <w:pPr>
        <w:ind w:left="6376" w:hanging="600"/>
      </w:pPr>
      <w:rPr>
        <w:rFonts w:hint="default"/>
        <w:lang w:val="ru-RU" w:eastAsia="en-US" w:bidi="ar-SA"/>
      </w:rPr>
    </w:lvl>
    <w:lvl w:ilvl="7" w:tentative="0">
      <w:start w:val="0"/>
      <w:numFmt w:val="bullet"/>
      <w:lvlText w:val="•"/>
      <w:lvlJc w:val="left"/>
      <w:pPr>
        <w:ind w:left="7424" w:hanging="600"/>
      </w:pPr>
      <w:rPr>
        <w:rFonts w:hint="default"/>
        <w:lang w:val="ru-RU" w:eastAsia="en-US" w:bidi="ar-SA"/>
      </w:rPr>
    </w:lvl>
    <w:lvl w:ilvl="8" w:tentative="0">
      <w:start w:val="0"/>
      <w:numFmt w:val="bullet"/>
      <w:lvlText w:val="•"/>
      <w:lvlJc w:val="left"/>
      <w:pPr>
        <w:ind w:left="8471" w:hanging="600"/>
      </w:pPr>
      <w:rPr>
        <w:rFonts w:hint="default"/>
        <w:lang w:val="ru-RU" w:eastAsia="en-US" w:bidi="ar-SA"/>
      </w:rPr>
    </w:lvl>
  </w:abstractNum>
  <w:abstractNum w:abstractNumId="3">
    <w:nsid w:val="0053208E"/>
    <w:multiLevelType w:val="multilevel"/>
    <w:tmpl w:val="0053208E"/>
    <w:lvl w:ilvl="0" w:tentative="0">
      <w:start w:val="1"/>
      <w:numFmt w:val="upperRoman"/>
      <w:lvlText w:val="%1."/>
      <w:lvlJc w:val="left"/>
      <w:pPr>
        <w:ind w:left="4846" w:hanging="500"/>
        <w:jc w:val="right"/>
      </w:pPr>
      <w:rPr>
        <w:rFonts w:hint="default"/>
        <w:spacing w:val="-4"/>
        <w:w w:val="99"/>
        <w:lang w:val="ru-RU" w:eastAsia="en-US" w:bidi="ar-SA"/>
      </w:rPr>
    </w:lvl>
    <w:lvl w:ilvl="1" w:tentative="0">
      <w:start w:val="0"/>
      <w:numFmt w:val="bullet"/>
      <w:lvlText w:val="•"/>
      <w:lvlJc w:val="left"/>
      <w:pPr>
        <w:ind w:left="5412" w:hanging="500"/>
      </w:pPr>
      <w:rPr>
        <w:rFonts w:hint="default"/>
        <w:lang w:val="ru-RU" w:eastAsia="en-US" w:bidi="ar-SA"/>
      </w:rPr>
    </w:lvl>
    <w:lvl w:ilvl="2" w:tentative="0">
      <w:start w:val="0"/>
      <w:numFmt w:val="bullet"/>
      <w:lvlText w:val="•"/>
      <w:lvlJc w:val="left"/>
      <w:pPr>
        <w:ind w:left="5985" w:hanging="500"/>
      </w:pPr>
      <w:rPr>
        <w:rFonts w:hint="default"/>
        <w:lang w:val="ru-RU" w:eastAsia="en-US" w:bidi="ar-SA"/>
      </w:rPr>
    </w:lvl>
    <w:lvl w:ilvl="3" w:tentative="0">
      <w:start w:val="0"/>
      <w:numFmt w:val="bullet"/>
      <w:lvlText w:val="•"/>
      <w:lvlJc w:val="left"/>
      <w:pPr>
        <w:ind w:left="6557" w:hanging="500"/>
      </w:pPr>
      <w:rPr>
        <w:rFonts w:hint="default"/>
        <w:lang w:val="ru-RU" w:eastAsia="en-US" w:bidi="ar-SA"/>
      </w:rPr>
    </w:lvl>
    <w:lvl w:ilvl="4" w:tentative="0">
      <w:start w:val="0"/>
      <w:numFmt w:val="bullet"/>
      <w:lvlText w:val="•"/>
      <w:lvlJc w:val="left"/>
      <w:pPr>
        <w:ind w:left="7130" w:hanging="500"/>
      </w:pPr>
      <w:rPr>
        <w:rFonts w:hint="default"/>
        <w:lang w:val="ru-RU" w:eastAsia="en-US" w:bidi="ar-SA"/>
      </w:rPr>
    </w:lvl>
    <w:lvl w:ilvl="5" w:tentative="0">
      <w:start w:val="0"/>
      <w:numFmt w:val="bullet"/>
      <w:lvlText w:val="•"/>
      <w:lvlJc w:val="left"/>
      <w:pPr>
        <w:ind w:left="7703" w:hanging="500"/>
      </w:pPr>
      <w:rPr>
        <w:rFonts w:hint="default"/>
        <w:lang w:val="ru-RU" w:eastAsia="en-US" w:bidi="ar-SA"/>
      </w:rPr>
    </w:lvl>
    <w:lvl w:ilvl="6" w:tentative="0">
      <w:start w:val="0"/>
      <w:numFmt w:val="bullet"/>
      <w:lvlText w:val="•"/>
      <w:lvlJc w:val="left"/>
      <w:pPr>
        <w:ind w:left="8275" w:hanging="500"/>
      </w:pPr>
      <w:rPr>
        <w:rFonts w:hint="default"/>
        <w:lang w:val="ru-RU" w:eastAsia="en-US" w:bidi="ar-SA"/>
      </w:rPr>
    </w:lvl>
    <w:lvl w:ilvl="7" w:tentative="0">
      <w:start w:val="0"/>
      <w:numFmt w:val="bullet"/>
      <w:lvlText w:val="•"/>
      <w:lvlJc w:val="left"/>
      <w:pPr>
        <w:ind w:left="8848" w:hanging="500"/>
      </w:pPr>
      <w:rPr>
        <w:rFonts w:hint="default"/>
        <w:lang w:val="ru-RU" w:eastAsia="en-US" w:bidi="ar-SA"/>
      </w:rPr>
    </w:lvl>
    <w:lvl w:ilvl="8" w:tentative="0">
      <w:start w:val="0"/>
      <w:numFmt w:val="bullet"/>
      <w:lvlText w:val="•"/>
      <w:lvlJc w:val="left"/>
      <w:pPr>
        <w:ind w:left="9421" w:hanging="500"/>
      </w:pPr>
      <w:rPr>
        <w:rFonts w:hint="default"/>
        <w:lang w:val="ru-RU" w:eastAsia="en-US" w:bidi="ar-SA"/>
      </w:rPr>
    </w:lvl>
  </w:abstractNum>
  <w:abstractNum w:abstractNumId="4">
    <w:nsid w:val="0248C179"/>
    <w:multiLevelType w:val="multilevel"/>
    <w:tmpl w:val="0248C179"/>
    <w:lvl w:ilvl="0" w:tentative="0">
      <w:start w:val="4"/>
      <w:numFmt w:val="decimal"/>
      <w:lvlText w:val="%1"/>
      <w:lvlJc w:val="left"/>
      <w:pPr>
        <w:ind w:left="532" w:hanging="486"/>
        <w:jc w:val="left"/>
      </w:pPr>
      <w:rPr>
        <w:rFonts w:hint="default"/>
        <w:lang w:val="ru-RU" w:eastAsia="en-US" w:bidi="ar-SA"/>
      </w:rPr>
    </w:lvl>
    <w:lvl w:ilvl="1" w:tentative="0">
      <w:start w:val="1"/>
      <w:numFmt w:val="decimal"/>
      <w:lvlText w:val="%1.%2."/>
      <w:lvlJc w:val="left"/>
      <w:pPr>
        <w:ind w:left="532" w:hanging="486"/>
        <w:jc w:val="lef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2" w:tentative="0">
      <w:start w:val="0"/>
      <w:numFmt w:val="bullet"/>
      <w:lvlText w:val="•"/>
      <w:lvlJc w:val="left"/>
      <w:pPr>
        <w:ind w:left="2545" w:hanging="486"/>
      </w:pPr>
      <w:rPr>
        <w:rFonts w:hint="default"/>
        <w:lang w:val="ru-RU" w:eastAsia="en-US" w:bidi="ar-SA"/>
      </w:rPr>
    </w:lvl>
    <w:lvl w:ilvl="3" w:tentative="0">
      <w:start w:val="0"/>
      <w:numFmt w:val="bullet"/>
      <w:lvlText w:val="•"/>
      <w:lvlJc w:val="left"/>
      <w:pPr>
        <w:ind w:left="3547" w:hanging="486"/>
      </w:pPr>
      <w:rPr>
        <w:rFonts w:hint="default"/>
        <w:lang w:val="ru-RU" w:eastAsia="en-US" w:bidi="ar-SA"/>
      </w:rPr>
    </w:lvl>
    <w:lvl w:ilvl="4" w:tentative="0">
      <w:start w:val="0"/>
      <w:numFmt w:val="bullet"/>
      <w:lvlText w:val="•"/>
      <w:lvlJc w:val="left"/>
      <w:pPr>
        <w:ind w:left="4550" w:hanging="486"/>
      </w:pPr>
      <w:rPr>
        <w:rFonts w:hint="default"/>
        <w:lang w:val="ru-RU" w:eastAsia="en-US" w:bidi="ar-SA"/>
      </w:rPr>
    </w:lvl>
    <w:lvl w:ilvl="5" w:tentative="0">
      <w:start w:val="0"/>
      <w:numFmt w:val="bullet"/>
      <w:lvlText w:val="•"/>
      <w:lvlJc w:val="left"/>
      <w:pPr>
        <w:ind w:left="5553" w:hanging="486"/>
      </w:pPr>
      <w:rPr>
        <w:rFonts w:hint="default"/>
        <w:lang w:val="ru-RU" w:eastAsia="en-US" w:bidi="ar-SA"/>
      </w:rPr>
    </w:lvl>
    <w:lvl w:ilvl="6" w:tentative="0">
      <w:start w:val="0"/>
      <w:numFmt w:val="bullet"/>
      <w:lvlText w:val="•"/>
      <w:lvlJc w:val="left"/>
      <w:pPr>
        <w:ind w:left="6555" w:hanging="486"/>
      </w:pPr>
      <w:rPr>
        <w:rFonts w:hint="default"/>
        <w:lang w:val="ru-RU" w:eastAsia="en-US" w:bidi="ar-SA"/>
      </w:rPr>
    </w:lvl>
    <w:lvl w:ilvl="7" w:tentative="0">
      <w:start w:val="0"/>
      <w:numFmt w:val="bullet"/>
      <w:lvlText w:val="•"/>
      <w:lvlJc w:val="left"/>
      <w:pPr>
        <w:ind w:left="7558" w:hanging="486"/>
      </w:pPr>
      <w:rPr>
        <w:rFonts w:hint="default"/>
        <w:lang w:val="ru-RU" w:eastAsia="en-US" w:bidi="ar-SA"/>
      </w:rPr>
    </w:lvl>
    <w:lvl w:ilvl="8" w:tentative="0">
      <w:start w:val="0"/>
      <w:numFmt w:val="bullet"/>
      <w:lvlText w:val="•"/>
      <w:lvlJc w:val="left"/>
      <w:pPr>
        <w:ind w:left="8561" w:hanging="486"/>
      </w:pPr>
      <w:rPr>
        <w:rFonts w:hint="default"/>
        <w:lang w:val="ru-RU" w:eastAsia="en-US" w:bidi="ar-SA"/>
      </w:rPr>
    </w:lvl>
  </w:abstractNum>
  <w:abstractNum w:abstractNumId="5">
    <w:nsid w:val="03D62ECE"/>
    <w:multiLevelType w:val="multilevel"/>
    <w:tmpl w:val="03D62ECE"/>
    <w:lvl w:ilvl="0" w:tentative="0">
      <w:start w:val="0"/>
      <w:numFmt w:val="bullet"/>
      <w:lvlText w:val=""/>
      <w:lvlJc w:val="left"/>
      <w:pPr>
        <w:ind w:left="833" w:hanging="301"/>
      </w:pPr>
      <w:rPr>
        <w:rFonts w:hint="default" w:ascii="Symbol" w:hAnsi="Symbol" w:eastAsia="Symbol" w:cs="Symbol"/>
        <w:b w:val="0"/>
        <w:bCs w:val="0"/>
        <w:i/>
        <w:iCs/>
        <w:w w:val="96"/>
        <w:sz w:val="25"/>
        <w:szCs w:val="25"/>
        <w:lang w:val="ru-RU" w:eastAsia="en-US" w:bidi="ar-SA"/>
      </w:rPr>
    </w:lvl>
    <w:lvl w:ilvl="1" w:tentative="0">
      <w:start w:val="0"/>
      <w:numFmt w:val="bullet"/>
      <w:lvlText w:val="•"/>
      <w:lvlJc w:val="left"/>
      <w:pPr>
        <w:ind w:left="1812" w:hanging="301"/>
      </w:pPr>
      <w:rPr>
        <w:rFonts w:hint="default"/>
        <w:lang w:val="ru-RU" w:eastAsia="en-US" w:bidi="ar-SA"/>
      </w:rPr>
    </w:lvl>
    <w:lvl w:ilvl="2" w:tentative="0">
      <w:start w:val="0"/>
      <w:numFmt w:val="bullet"/>
      <w:lvlText w:val="•"/>
      <w:lvlJc w:val="left"/>
      <w:pPr>
        <w:ind w:left="2785" w:hanging="301"/>
      </w:pPr>
      <w:rPr>
        <w:rFonts w:hint="default"/>
        <w:lang w:val="ru-RU" w:eastAsia="en-US" w:bidi="ar-SA"/>
      </w:rPr>
    </w:lvl>
    <w:lvl w:ilvl="3" w:tentative="0">
      <w:start w:val="0"/>
      <w:numFmt w:val="bullet"/>
      <w:lvlText w:val="•"/>
      <w:lvlJc w:val="left"/>
      <w:pPr>
        <w:ind w:left="3757" w:hanging="301"/>
      </w:pPr>
      <w:rPr>
        <w:rFonts w:hint="default"/>
        <w:lang w:val="ru-RU" w:eastAsia="en-US" w:bidi="ar-SA"/>
      </w:rPr>
    </w:lvl>
    <w:lvl w:ilvl="4" w:tentative="0">
      <w:start w:val="0"/>
      <w:numFmt w:val="bullet"/>
      <w:lvlText w:val="•"/>
      <w:lvlJc w:val="left"/>
      <w:pPr>
        <w:ind w:left="4730" w:hanging="301"/>
      </w:pPr>
      <w:rPr>
        <w:rFonts w:hint="default"/>
        <w:lang w:val="ru-RU" w:eastAsia="en-US" w:bidi="ar-SA"/>
      </w:rPr>
    </w:lvl>
    <w:lvl w:ilvl="5" w:tentative="0">
      <w:start w:val="0"/>
      <w:numFmt w:val="bullet"/>
      <w:lvlText w:val="•"/>
      <w:lvlJc w:val="left"/>
      <w:pPr>
        <w:ind w:left="5703" w:hanging="301"/>
      </w:pPr>
      <w:rPr>
        <w:rFonts w:hint="default"/>
        <w:lang w:val="ru-RU" w:eastAsia="en-US" w:bidi="ar-SA"/>
      </w:rPr>
    </w:lvl>
    <w:lvl w:ilvl="6" w:tentative="0">
      <w:start w:val="0"/>
      <w:numFmt w:val="bullet"/>
      <w:lvlText w:val="•"/>
      <w:lvlJc w:val="left"/>
      <w:pPr>
        <w:ind w:left="6675" w:hanging="301"/>
      </w:pPr>
      <w:rPr>
        <w:rFonts w:hint="default"/>
        <w:lang w:val="ru-RU" w:eastAsia="en-US" w:bidi="ar-SA"/>
      </w:rPr>
    </w:lvl>
    <w:lvl w:ilvl="7" w:tentative="0">
      <w:start w:val="0"/>
      <w:numFmt w:val="bullet"/>
      <w:lvlText w:val="•"/>
      <w:lvlJc w:val="left"/>
      <w:pPr>
        <w:ind w:left="7648" w:hanging="301"/>
      </w:pPr>
      <w:rPr>
        <w:rFonts w:hint="default"/>
        <w:lang w:val="ru-RU" w:eastAsia="en-US" w:bidi="ar-SA"/>
      </w:rPr>
    </w:lvl>
    <w:lvl w:ilvl="8" w:tentative="0">
      <w:start w:val="0"/>
      <w:numFmt w:val="bullet"/>
      <w:lvlText w:val="•"/>
      <w:lvlJc w:val="left"/>
      <w:pPr>
        <w:ind w:left="8621" w:hanging="301"/>
      </w:pPr>
      <w:rPr>
        <w:rFonts w:hint="default"/>
        <w:lang w:val="ru-RU" w:eastAsia="en-US" w:bidi="ar-SA"/>
      </w:rPr>
    </w:lvl>
  </w:abstractNum>
  <w:abstractNum w:abstractNumId="6">
    <w:nsid w:val="25B654F3"/>
    <w:multiLevelType w:val="multilevel"/>
    <w:tmpl w:val="25B654F3"/>
    <w:lvl w:ilvl="0" w:tentative="0">
      <w:start w:val="0"/>
      <w:numFmt w:val="bullet"/>
      <w:lvlText w:val=""/>
      <w:lvlJc w:val="left"/>
      <w:pPr>
        <w:ind w:left="532" w:hanging="308"/>
      </w:pPr>
      <w:rPr>
        <w:rFonts w:hint="default" w:ascii="Symbol" w:hAnsi="Symbol" w:eastAsia="Symbol" w:cs="Symbol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entative="0">
      <w:start w:val="0"/>
      <w:numFmt w:val="bullet"/>
      <w:lvlText w:val="•"/>
      <w:lvlJc w:val="left"/>
      <w:pPr>
        <w:ind w:left="1542" w:hanging="308"/>
      </w:pPr>
      <w:rPr>
        <w:rFonts w:hint="default"/>
        <w:lang w:val="ru-RU" w:eastAsia="en-US" w:bidi="ar-SA"/>
      </w:rPr>
    </w:lvl>
    <w:lvl w:ilvl="2" w:tentative="0">
      <w:start w:val="0"/>
      <w:numFmt w:val="bullet"/>
      <w:lvlText w:val="•"/>
      <w:lvlJc w:val="left"/>
      <w:pPr>
        <w:ind w:left="2545" w:hanging="308"/>
      </w:pPr>
      <w:rPr>
        <w:rFonts w:hint="default"/>
        <w:lang w:val="ru-RU" w:eastAsia="en-US" w:bidi="ar-SA"/>
      </w:rPr>
    </w:lvl>
    <w:lvl w:ilvl="3" w:tentative="0">
      <w:start w:val="0"/>
      <w:numFmt w:val="bullet"/>
      <w:lvlText w:val="•"/>
      <w:lvlJc w:val="left"/>
      <w:pPr>
        <w:ind w:left="3547" w:hanging="308"/>
      </w:pPr>
      <w:rPr>
        <w:rFonts w:hint="default"/>
        <w:lang w:val="ru-RU" w:eastAsia="en-US" w:bidi="ar-SA"/>
      </w:rPr>
    </w:lvl>
    <w:lvl w:ilvl="4" w:tentative="0">
      <w:start w:val="0"/>
      <w:numFmt w:val="bullet"/>
      <w:lvlText w:val="•"/>
      <w:lvlJc w:val="left"/>
      <w:pPr>
        <w:ind w:left="4550" w:hanging="308"/>
      </w:pPr>
      <w:rPr>
        <w:rFonts w:hint="default"/>
        <w:lang w:val="ru-RU" w:eastAsia="en-US" w:bidi="ar-SA"/>
      </w:rPr>
    </w:lvl>
    <w:lvl w:ilvl="5" w:tentative="0">
      <w:start w:val="0"/>
      <w:numFmt w:val="bullet"/>
      <w:lvlText w:val="•"/>
      <w:lvlJc w:val="left"/>
      <w:pPr>
        <w:ind w:left="5553" w:hanging="308"/>
      </w:pPr>
      <w:rPr>
        <w:rFonts w:hint="default"/>
        <w:lang w:val="ru-RU" w:eastAsia="en-US" w:bidi="ar-SA"/>
      </w:rPr>
    </w:lvl>
    <w:lvl w:ilvl="6" w:tentative="0">
      <w:start w:val="0"/>
      <w:numFmt w:val="bullet"/>
      <w:lvlText w:val="•"/>
      <w:lvlJc w:val="left"/>
      <w:pPr>
        <w:ind w:left="6555" w:hanging="308"/>
      </w:pPr>
      <w:rPr>
        <w:rFonts w:hint="default"/>
        <w:lang w:val="ru-RU" w:eastAsia="en-US" w:bidi="ar-SA"/>
      </w:rPr>
    </w:lvl>
    <w:lvl w:ilvl="7" w:tentative="0">
      <w:start w:val="0"/>
      <w:numFmt w:val="bullet"/>
      <w:lvlText w:val="•"/>
      <w:lvlJc w:val="left"/>
      <w:pPr>
        <w:ind w:left="7558" w:hanging="308"/>
      </w:pPr>
      <w:rPr>
        <w:rFonts w:hint="default"/>
        <w:lang w:val="ru-RU" w:eastAsia="en-US" w:bidi="ar-SA"/>
      </w:rPr>
    </w:lvl>
    <w:lvl w:ilvl="8" w:tentative="0">
      <w:start w:val="0"/>
      <w:numFmt w:val="bullet"/>
      <w:lvlText w:val="•"/>
      <w:lvlJc w:val="left"/>
      <w:pPr>
        <w:ind w:left="8561" w:hanging="308"/>
      </w:pPr>
      <w:rPr>
        <w:rFonts w:hint="default"/>
        <w:lang w:val="ru-RU" w:eastAsia="en-US" w:bidi="ar-SA"/>
      </w:rPr>
    </w:lvl>
  </w:abstractNum>
  <w:abstractNum w:abstractNumId="7">
    <w:nsid w:val="2A8F537B"/>
    <w:multiLevelType w:val="multilevel"/>
    <w:tmpl w:val="2A8F537B"/>
    <w:lvl w:ilvl="0" w:tentative="0">
      <w:start w:val="6"/>
      <w:numFmt w:val="decimal"/>
      <w:lvlText w:val="%1"/>
      <w:lvlJc w:val="left"/>
      <w:pPr>
        <w:ind w:left="532" w:hanging="570"/>
        <w:jc w:val="left"/>
      </w:pPr>
      <w:rPr>
        <w:rFonts w:hint="default"/>
        <w:lang w:val="ru-RU" w:eastAsia="en-US" w:bidi="ar-SA"/>
      </w:rPr>
    </w:lvl>
    <w:lvl w:ilvl="1" w:tentative="0">
      <w:start w:val="1"/>
      <w:numFmt w:val="decimal"/>
      <w:lvlText w:val="%1.%2."/>
      <w:lvlJc w:val="left"/>
      <w:pPr>
        <w:ind w:left="532" w:hanging="570"/>
        <w:jc w:val="lef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2" w:tentative="0">
      <w:start w:val="0"/>
      <w:numFmt w:val="bullet"/>
      <w:lvlText w:val="•"/>
      <w:lvlJc w:val="left"/>
      <w:pPr>
        <w:ind w:left="2545" w:hanging="570"/>
      </w:pPr>
      <w:rPr>
        <w:rFonts w:hint="default"/>
        <w:lang w:val="ru-RU" w:eastAsia="en-US" w:bidi="ar-SA"/>
      </w:rPr>
    </w:lvl>
    <w:lvl w:ilvl="3" w:tentative="0">
      <w:start w:val="0"/>
      <w:numFmt w:val="bullet"/>
      <w:lvlText w:val="•"/>
      <w:lvlJc w:val="left"/>
      <w:pPr>
        <w:ind w:left="3547" w:hanging="570"/>
      </w:pPr>
      <w:rPr>
        <w:rFonts w:hint="default"/>
        <w:lang w:val="ru-RU" w:eastAsia="en-US" w:bidi="ar-SA"/>
      </w:rPr>
    </w:lvl>
    <w:lvl w:ilvl="4" w:tentative="0">
      <w:start w:val="0"/>
      <w:numFmt w:val="bullet"/>
      <w:lvlText w:val="•"/>
      <w:lvlJc w:val="left"/>
      <w:pPr>
        <w:ind w:left="4550" w:hanging="570"/>
      </w:pPr>
      <w:rPr>
        <w:rFonts w:hint="default"/>
        <w:lang w:val="ru-RU" w:eastAsia="en-US" w:bidi="ar-SA"/>
      </w:rPr>
    </w:lvl>
    <w:lvl w:ilvl="5" w:tentative="0">
      <w:start w:val="0"/>
      <w:numFmt w:val="bullet"/>
      <w:lvlText w:val="•"/>
      <w:lvlJc w:val="left"/>
      <w:pPr>
        <w:ind w:left="5553" w:hanging="570"/>
      </w:pPr>
      <w:rPr>
        <w:rFonts w:hint="default"/>
        <w:lang w:val="ru-RU" w:eastAsia="en-US" w:bidi="ar-SA"/>
      </w:rPr>
    </w:lvl>
    <w:lvl w:ilvl="6" w:tentative="0">
      <w:start w:val="0"/>
      <w:numFmt w:val="bullet"/>
      <w:lvlText w:val="•"/>
      <w:lvlJc w:val="left"/>
      <w:pPr>
        <w:ind w:left="6555" w:hanging="570"/>
      </w:pPr>
      <w:rPr>
        <w:rFonts w:hint="default"/>
        <w:lang w:val="ru-RU" w:eastAsia="en-US" w:bidi="ar-SA"/>
      </w:rPr>
    </w:lvl>
    <w:lvl w:ilvl="7" w:tentative="0">
      <w:start w:val="0"/>
      <w:numFmt w:val="bullet"/>
      <w:lvlText w:val="•"/>
      <w:lvlJc w:val="left"/>
      <w:pPr>
        <w:ind w:left="7558" w:hanging="570"/>
      </w:pPr>
      <w:rPr>
        <w:rFonts w:hint="default"/>
        <w:lang w:val="ru-RU" w:eastAsia="en-US" w:bidi="ar-SA"/>
      </w:rPr>
    </w:lvl>
    <w:lvl w:ilvl="8" w:tentative="0">
      <w:start w:val="0"/>
      <w:numFmt w:val="bullet"/>
      <w:lvlText w:val="•"/>
      <w:lvlJc w:val="left"/>
      <w:pPr>
        <w:ind w:left="8561" w:hanging="570"/>
      </w:pPr>
      <w:rPr>
        <w:rFonts w:hint="default"/>
        <w:lang w:val="ru-RU" w:eastAsia="en-US" w:bidi="ar-SA"/>
      </w:rPr>
    </w:lvl>
  </w:abstractNum>
  <w:abstractNum w:abstractNumId="8">
    <w:nsid w:val="59ADCABA"/>
    <w:multiLevelType w:val="multilevel"/>
    <w:tmpl w:val="59ADCABA"/>
    <w:lvl w:ilvl="0" w:tentative="0">
      <w:start w:val="0"/>
      <w:numFmt w:val="bullet"/>
      <w:lvlText w:val="-"/>
      <w:lvlJc w:val="left"/>
      <w:pPr>
        <w:ind w:left="532" w:hanging="179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w w:val="99"/>
        <w:sz w:val="24"/>
        <w:szCs w:val="24"/>
        <w:lang w:val="ru-RU" w:eastAsia="en-US" w:bidi="ar-SA"/>
      </w:rPr>
    </w:lvl>
    <w:lvl w:ilvl="1" w:tentative="0">
      <w:start w:val="0"/>
      <w:numFmt w:val="bullet"/>
      <w:lvlText w:val="•"/>
      <w:lvlJc w:val="left"/>
      <w:pPr>
        <w:ind w:left="1542" w:hanging="179"/>
      </w:pPr>
      <w:rPr>
        <w:rFonts w:hint="default"/>
        <w:lang w:val="ru-RU" w:eastAsia="en-US" w:bidi="ar-SA"/>
      </w:rPr>
    </w:lvl>
    <w:lvl w:ilvl="2" w:tentative="0">
      <w:start w:val="0"/>
      <w:numFmt w:val="bullet"/>
      <w:lvlText w:val="•"/>
      <w:lvlJc w:val="left"/>
      <w:pPr>
        <w:ind w:left="2545" w:hanging="179"/>
      </w:pPr>
      <w:rPr>
        <w:rFonts w:hint="default"/>
        <w:lang w:val="ru-RU" w:eastAsia="en-US" w:bidi="ar-SA"/>
      </w:rPr>
    </w:lvl>
    <w:lvl w:ilvl="3" w:tentative="0">
      <w:start w:val="0"/>
      <w:numFmt w:val="bullet"/>
      <w:lvlText w:val="•"/>
      <w:lvlJc w:val="left"/>
      <w:pPr>
        <w:ind w:left="3547" w:hanging="179"/>
      </w:pPr>
      <w:rPr>
        <w:rFonts w:hint="default"/>
        <w:lang w:val="ru-RU" w:eastAsia="en-US" w:bidi="ar-SA"/>
      </w:rPr>
    </w:lvl>
    <w:lvl w:ilvl="4" w:tentative="0">
      <w:start w:val="0"/>
      <w:numFmt w:val="bullet"/>
      <w:lvlText w:val="•"/>
      <w:lvlJc w:val="left"/>
      <w:pPr>
        <w:ind w:left="4550" w:hanging="179"/>
      </w:pPr>
      <w:rPr>
        <w:rFonts w:hint="default"/>
        <w:lang w:val="ru-RU" w:eastAsia="en-US" w:bidi="ar-SA"/>
      </w:rPr>
    </w:lvl>
    <w:lvl w:ilvl="5" w:tentative="0">
      <w:start w:val="0"/>
      <w:numFmt w:val="bullet"/>
      <w:lvlText w:val="•"/>
      <w:lvlJc w:val="left"/>
      <w:pPr>
        <w:ind w:left="5553" w:hanging="179"/>
      </w:pPr>
      <w:rPr>
        <w:rFonts w:hint="default"/>
        <w:lang w:val="ru-RU" w:eastAsia="en-US" w:bidi="ar-SA"/>
      </w:rPr>
    </w:lvl>
    <w:lvl w:ilvl="6" w:tentative="0">
      <w:start w:val="0"/>
      <w:numFmt w:val="bullet"/>
      <w:lvlText w:val="•"/>
      <w:lvlJc w:val="left"/>
      <w:pPr>
        <w:ind w:left="6555" w:hanging="179"/>
      </w:pPr>
      <w:rPr>
        <w:rFonts w:hint="default"/>
        <w:lang w:val="ru-RU" w:eastAsia="en-US" w:bidi="ar-SA"/>
      </w:rPr>
    </w:lvl>
    <w:lvl w:ilvl="7" w:tentative="0">
      <w:start w:val="0"/>
      <w:numFmt w:val="bullet"/>
      <w:lvlText w:val="•"/>
      <w:lvlJc w:val="left"/>
      <w:pPr>
        <w:ind w:left="7558" w:hanging="179"/>
      </w:pPr>
      <w:rPr>
        <w:rFonts w:hint="default"/>
        <w:lang w:val="ru-RU" w:eastAsia="en-US" w:bidi="ar-SA"/>
      </w:rPr>
    </w:lvl>
    <w:lvl w:ilvl="8" w:tentative="0">
      <w:start w:val="0"/>
      <w:numFmt w:val="bullet"/>
      <w:lvlText w:val="•"/>
      <w:lvlJc w:val="left"/>
      <w:pPr>
        <w:ind w:left="8561" w:hanging="179"/>
      </w:pPr>
      <w:rPr>
        <w:rFonts w:hint="default"/>
        <w:lang w:val="ru-RU" w:eastAsia="en-US" w:bidi="ar-SA"/>
      </w:rPr>
    </w:lvl>
  </w:abstractNum>
  <w:abstractNum w:abstractNumId="9">
    <w:nsid w:val="72183CF9"/>
    <w:multiLevelType w:val="multilevel"/>
    <w:tmpl w:val="72183CF9"/>
    <w:lvl w:ilvl="0" w:tentative="0">
      <w:start w:val="3"/>
      <w:numFmt w:val="decimal"/>
      <w:lvlText w:val="%1"/>
      <w:lvlJc w:val="left"/>
      <w:pPr>
        <w:ind w:left="532" w:hanging="420"/>
        <w:jc w:val="left"/>
      </w:pPr>
      <w:rPr>
        <w:rFonts w:hint="default"/>
        <w:lang w:val="ru-RU" w:eastAsia="en-US" w:bidi="ar-SA"/>
      </w:rPr>
    </w:lvl>
    <w:lvl w:ilvl="1" w:tentative="0">
      <w:start w:val="1"/>
      <w:numFmt w:val="decimal"/>
      <w:lvlText w:val="%1.%2."/>
      <w:lvlJc w:val="left"/>
      <w:pPr>
        <w:ind w:left="532" w:hanging="420"/>
        <w:jc w:val="righ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2" w:tentative="0">
      <w:start w:val="0"/>
      <w:numFmt w:val="bullet"/>
      <w:lvlText w:val=""/>
      <w:lvlJc w:val="left"/>
      <w:pPr>
        <w:ind w:left="532" w:hanging="301"/>
      </w:pPr>
      <w:rPr>
        <w:rFonts w:hint="default" w:ascii="Symbol" w:hAnsi="Symbol" w:eastAsia="Symbol" w:cs="Symbol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3" w:tentative="0">
      <w:start w:val="0"/>
      <w:numFmt w:val="bullet"/>
      <w:lvlText w:val="•"/>
      <w:lvlJc w:val="left"/>
      <w:pPr>
        <w:ind w:left="3547" w:hanging="301"/>
      </w:pPr>
      <w:rPr>
        <w:rFonts w:hint="default"/>
        <w:lang w:val="ru-RU" w:eastAsia="en-US" w:bidi="ar-SA"/>
      </w:rPr>
    </w:lvl>
    <w:lvl w:ilvl="4" w:tentative="0">
      <w:start w:val="0"/>
      <w:numFmt w:val="bullet"/>
      <w:lvlText w:val="•"/>
      <w:lvlJc w:val="left"/>
      <w:pPr>
        <w:ind w:left="4550" w:hanging="301"/>
      </w:pPr>
      <w:rPr>
        <w:rFonts w:hint="default"/>
        <w:lang w:val="ru-RU" w:eastAsia="en-US" w:bidi="ar-SA"/>
      </w:rPr>
    </w:lvl>
    <w:lvl w:ilvl="5" w:tentative="0">
      <w:start w:val="0"/>
      <w:numFmt w:val="bullet"/>
      <w:lvlText w:val="•"/>
      <w:lvlJc w:val="left"/>
      <w:pPr>
        <w:ind w:left="5553" w:hanging="301"/>
      </w:pPr>
      <w:rPr>
        <w:rFonts w:hint="default"/>
        <w:lang w:val="ru-RU" w:eastAsia="en-US" w:bidi="ar-SA"/>
      </w:rPr>
    </w:lvl>
    <w:lvl w:ilvl="6" w:tentative="0">
      <w:start w:val="0"/>
      <w:numFmt w:val="bullet"/>
      <w:lvlText w:val="•"/>
      <w:lvlJc w:val="left"/>
      <w:pPr>
        <w:ind w:left="6555" w:hanging="301"/>
      </w:pPr>
      <w:rPr>
        <w:rFonts w:hint="default"/>
        <w:lang w:val="ru-RU" w:eastAsia="en-US" w:bidi="ar-SA"/>
      </w:rPr>
    </w:lvl>
    <w:lvl w:ilvl="7" w:tentative="0">
      <w:start w:val="0"/>
      <w:numFmt w:val="bullet"/>
      <w:lvlText w:val="•"/>
      <w:lvlJc w:val="left"/>
      <w:pPr>
        <w:ind w:left="7558" w:hanging="301"/>
      </w:pPr>
      <w:rPr>
        <w:rFonts w:hint="default"/>
        <w:lang w:val="ru-RU" w:eastAsia="en-US" w:bidi="ar-SA"/>
      </w:rPr>
    </w:lvl>
    <w:lvl w:ilvl="8" w:tentative="0">
      <w:start w:val="0"/>
      <w:numFmt w:val="bullet"/>
      <w:lvlText w:val="•"/>
      <w:lvlJc w:val="left"/>
      <w:pPr>
        <w:ind w:left="8561" w:hanging="301"/>
      </w:pPr>
      <w:rPr>
        <w:rFonts w:hint="default"/>
        <w:lang w:val="ru-RU" w:eastAsia="en-US" w:bidi="ar-SA"/>
      </w:rPr>
    </w:lvl>
  </w:abstractNum>
  <w:num w:numId="1">
    <w:abstractNumId w:val="2"/>
  </w:num>
  <w:num w:numId="2">
    <w:abstractNumId w:val="1"/>
  </w:num>
  <w:num w:numId="3">
    <w:abstractNumId w:val="5"/>
  </w:num>
  <w:num w:numId="4">
    <w:abstractNumId w:val="8"/>
  </w:num>
  <w:num w:numId="5">
    <w:abstractNumId w:val="6"/>
  </w:num>
  <w:num w:numId="6">
    <w:abstractNumId w:val="3"/>
  </w:num>
  <w:num w:numId="7">
    <w:abstractNumId w:val="9"/>
  </w:num>
  <w:num w:numId="8">
    <w:abstractNumId w:val="4"/>
  </w:num>
  <w:num w:numId="9">
    <w:abstractNumId w:val="0"/>
  </w:num>
  <w:num w:numId="10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8"/>
  <w:documentProtection w:enforcement="0"/>
  <w:defaultTabStop w:val="720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ulTrailSpace/>
    <w:shapeLayoutLikeWW8/>
    <w:compatSetting w:name="compatibilityMode" w:uri="http://schemas.microsoft.com/office/word" w:val="14"/>
  </w:compat>
  <w:rsids>
    <w:rsidRoot w:val="00000000"/>
    <w:rsid w:val="0AAC4708"/>
    <w:rsid w:val="1E8948AA"/>
    <w:rsid w:val="22D56ADE"/>
    <w:rsid w:val="692D3F41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1" w:semiHidden="0" w:name="Normal"/>
    <w:lsdException w:qFormat="1" w:unhideWhenUsed="0" w:uiPriority="1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qFormat="1" w:unhideWhenUsed="0" w:uiPriority="1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qFormat="1" w:unhideWhenUsed="0" w:uiPriority="1" w:semiHidden="0" w:name="No Spacing"/>
    <w:lsdException w:qFormat="1" w:unhideWhenUsed="0" w:uiPriority="1" w:semiHidden="0" w:name="List Paragraph"/>
  </w:latentStyles>
  <w:style w:type="paragraph" w:default="1" w:styleId="1">
    <w:name w:val="Normal"/>
    <w:qFormat/>
    <w:uiPriority w:val="1"/>
    <w:pPr>
      <w:widowControl w:val="0"/>
      <w:autoSpaceDE w:val="0"/>
      <w:autoSpaceDN w:val="0"/>
      <w:spacing w:before="0" w:after="0" w:line="240" w:lineRule="auto"/>
      <w:ind w:left="0" w:right="0"/>
      <w:jc w:val="left"/>
    </w:pPr>
    <w:rPr>
      <w:rFonts w:ascii="Times New Roman" w:hAnsi="Times New Roman" w:eastAsia="Times New Roman" w:cs="Times New Roman"/>
      <w:sz w:val="22"/>
      <w:szCs w:val="22"/>
      <w:lang w:val="ru-RU" w:eastAsia="en-US" w:bidi="ar-SA"/>
    </w:rPr>
  </w:style>
  <w:style w:type="paragraph" w:styleId="2">
    <w:name w:val="heading 1"/>
    <w:basedOn w:val="1"/>
    <w:next w:val="1"/>
    <w:qFormat/>
    <w:uiPriority w:val="1"/>
    <w:pPr>
      <w:spacing w:line="274" w:lineRule="exact"/>
      <w:ind w:left="1132" w:hanging="721"/>
      <w:outlineLvl w:val="1"/>
    </w:pPr>
    <w:rPr>
      <w:rFonts w:ascii="Times New Roman" w:hAnsi="Times New Roman" w:eastAsia="Times New Roman" w:cs="Times New Roman"/>
      <w:b/>
      <w:bCs/>
      <w:sz w:val="24"/>
      <w:szCs w:val="24"/>
      <w:lang w:val="ru-RU" w:eastAsia="en-US" w:bidi="ar-SA"/>
    </w:rPr>
  </w:style>
  <w:style w:type="character" w:default="1" w:styleId="3">
    <w:name w:val="Default Paragraph Font"/>
    <w:semiHidden/>
    <w:unhideWhenUsed/>
    <w:uiPriority w:val="1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5">
    <w:name w:val="Body Text"/>
    <w:basedOn w:val="1"/>
    <w:qFormat/>
    <w:uiPriority w:val="1"/>
    <w:pPr>
      <w:ind w:left="532"/>
    </w:pPr>
    <w:rPr>
      <w:rFonts w:ascii="Times New Roman" w:hAnsi="Times New Roman" w:eastAsia="Times New Roman" w:cs="Times New Roman"/>
      <w:sz w:val="24"/>
      <w:szCs w:val="24"/>
      <w:lang w:val="ru-RU" w:eastAsia="en-US" w:bidi="ar-SA"/>
    </w:rPr>
  </w:style>
  <w:style w:type="table" w:customStyle="1" w:styleId="6">
    <w:name w:val="Table Normal"/>
    <w:semiHidden/>
    <w:unhideWhenUsed/>
    <w:qFormat/>
    <w:uiPriority w:val="2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7">
    <w:name w:val="List Paragraph"/>
    <w:basedOn w:val="1"/>
    <w:qFormat/>
    <w:uiPriority w:val="1"/>
    <w:pPr>
      <w:ind w:left="532"/>
    </w:pPr>
    <w:rPr>
      <w:rFonts w:ascii="Times New Roman" w:hAnsi="Times New Roman" w:eastAsia="Times New Roman" w:cs="Times New Roman"/>
      <w:lang w:val="ru-RU" w:eastAsia="en-US" w:bidi="ar-SA"/>
    </w:rPr>
  </w:style>
  <w:style w:type="paragraph" w:customStyle="1" w:styleId="8">
    <w:name w:val="Table Paragraph"/>
    <w:basedOn w:val="1"/>
    <w:qFormat/>
    <w:uiPriority w:val="1"/>
    <w:rPr>
      <w:lang w:val="ru-RU" w:eastAsia="en-US" w:bidi="ar-SA"/>
    </w:rPr>
  </w:style>
  <w:style w:type="paragraph" w:styleId="9">
    <w:name w:val="No Spacing"/>
    <w:qFormat/>
    <w:uiPriority w:val="1"/>
    <w:pPr>
      <w:spacing w:after="0" w:line="240" w:lineRule="auto"/>
    </w:pPr>
    <w:rPr>
      <w:rFonts w:asciiTheme="minorHAnsi" w:hAnsiTheme="minorHAnsi" w:eastAsiaTheme="minorEastAsia" w:cstheme="minorBidi"/>
      <w:sz w:val="22"/>
      <w:szCs w:val="22"/>
      <w:lang w:val="ru-RU" w:eastAsia="ru-RU" w:bidi="ar-SA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ScaleCrop>false</ScaleCrop>
  <LinksUpToDate>false</LinksUpToDate>
  <Application>WPS Office_11.2.0.11191_F1E327BC-269C-435d-A152-05C5408002CA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2022-05-08T08:05:00Z</dcterms:created>
  <dc:creator>Svetlana125</dc:creator>
  <cp:lastModifiedBy>Angelina777_2006</cp:lastModifiedBy>
  <dcterms:modified xsi:type="dcterms:W3CDTF">2022-07-26T19:13:08Z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2022-02-15T00:00:00Z</vt:filetime>
  </property>
  <property fmtid="{D5CDD505-2E9C-101B-9397-08002B2CF9AE}" pid="3" name="Creator">
    <vt:lpwstr>Microsoft® Office Word 2007</vt:lpwstr>
  </property>
  <property fmtid="{D5CDD505-2E9C-101B-9397-08002B2CF9AE}" pid="4" name="LastSaved">
    <vt:filetime>2022-05-08T00:00:00Z</vt:filetime>
  </property>
  <property fmtid="{D5CDD505-2E9C-101B-9397-08002B2CF9AE}" pid="5" name="KSOProductBuildVer">
    <vt:lpwstr>1049-11.2.0.11191</vt:lpwstr>
  </property>
  <property fmtid="{D5CDD505-2E9C-101B-9397-08002B2CF9AE}" pid="6" name="ICV">
    <vt:lpwstr>7F6B073F96A840CE9C6EF372E46EA4B1</vt:lpwstr>
  </property>
</Properties>
</file>